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Full Stack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Results-oriented Software Engineer with 8 years of experience in building robust web applications and backend services. Proficient in system design, backend architecture, and full stack development using cutting-edge technologies. Strong collaboration skills, dedicated to delivering high-quality software solutions in fast-paced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TypeScript, JavaScript, SQL, HTML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FastAPI, React, Tailwind CSS, GraphQL, Pydantic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and Storage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Redis, MongoDB, MySQL, SQLite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and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GitHub Actions, CircleCI, Travis CI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Google Cloud Platform (GCP), AWS, Azure, Heroku, DigitalOcean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DevOps, Test-Driven Development (TDD), Continuous Integration, Code Review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Full Stack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scalable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FastAPI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SQLAlchemy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various application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RESTful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 to facilitate communication between frontend and backend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technical requirements and deliver high-quality software solutions under tight deadlines.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complex data storage and caching needs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orchestration and deployment, enhancing application scalability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peer programming sessions while mentoring junior developers on best practices and coding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performance optimization strategies leading to improved application response times and reduced downtime.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tools and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development processes and facilitate rapid prototyping and testing.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event-driven architectures to support asynchronous processing and improve system responsiveness.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observability practices through monitoring and logging frameworks to ensure system reliability and issue resolution.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software deployment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unit and integration tests to ensure high software quality, leading to increased user satisfaction and reduced bug rates.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Proactively sought feedback from stakeholders to iteratively improve product design and functionality based on user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to refine technical skills and stay up-to-date with industry trends in full stack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transition to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architecture, enhancing application modularity and ease of maintenance.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internal tools utilizing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libraries to improve team productivity and operational efficiency.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responsive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successfully implementing dynamic features based on user requirements.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 team-oriented environment to create backend services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showcasing strong teamwork and communication skills.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integrate third-party services within applications smoothly and securely.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state management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Context 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data handling within the frontend.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database optimization techniques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including indexing and query optimization, to enhance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end-to-end software development cycles, from requirement gathering and design to implementation and testing stages.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version control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project versions and collaborate effectively with team members.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tests and performed code reviews, maintaining high-quality standards in software delivery.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deployment processes on cloud platforms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application scalability and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Assured application security by adhering to best practices and conducting regular security assessments.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Web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web applications using core technologies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learning best practices for frontend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implement basic backend functionalities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server-side logic.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Acquired foundational skills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database management, including basic querying and data manipulation.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testing and debugging processes, gaining experience with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software reliability.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and coding sessions, cultivating communication and teamwork skills essential for successful project delivery.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agile methodologies and best practices for software development through active participation in sprint planning and retrospectives.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and user guides, ensuring clear communication of software features and functionalities to end-users.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Git for version control, learning to manage codebase changes in a collaborative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with initial setup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for deployment workflows, enhancing understanding of containerization.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maintaining coding standards by adhering to established project guidelines and conducting peer reviews.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