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Full Stack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highly skilled Full Stack Engineer with 8 years of experience in developing robust features, optimizing user experience, and implementing scalable solutions across various projects. Proficient in both frontend and backend technologies and dedicated to enhancing software delivery processes through innovative design and strategic collaboration.</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Technologies</w:t>
      </w:r>
      <w:r w:rsidRPr="006B65EC">
        <w:rPr>
          <w:rFonts w:ascii="Calibri(Headings)" w:hAnsi="Calibri(Headings)" w:cs="Calibri"/>
          <w:sz w:val="22"/>
          <w:szCs w:val="22"/>
        </w:rPr>
        <w:t xml:space="preserve">: React, TypeScript, HTML5, CSS3, Redux</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Technologies</w:t>
      </w:r>
      <w:r w:rsidRPr="006B65EC">
        <w:rPr>
          <w:rFonts w:ascii="Calibri(Headings)" w:hAnsi="Calibri(Headings)" w:cs="Calibri"/>
          <w:sz w:val="22"/>
          <w:szCs w:val="22"/>
        </w:rPr>
        <w:t xml:space="preserve">: Go, Node.js, Express.js, Django, RESTful APIs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PostgreSQL, MongoDB, MySQL, Redis, Firebase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Cloud Services</w:t>
      </w:r>
      <w:r w:rsidRPr="006B65EC">
        <w:rPr>
          <w:rFonts w:ascii="Calibri(Headings)" w:hAnsi="Calibri(Headings)" w:cs="Calibri"/>
          <w:sz w:val="22"/>
          <w:szCs w:val="22"/>
        </w:rPr>
        <w:t xml:space="preserve">: AWS, Docker, Kubernetes, CI/CD,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Agile, Scrum, TDD, BDD, Code Review</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Observability &amp; Monitoring</w:t>
      </w:r>
      <w:r w:rsidRPr="006B65EC">
        <w:rPr>
          <w:rFonts w:ascii="Calibri(Headings)" w:hAnsi="Calibri(Headings)" w:cs="Calibri"/>
          <w:sz w:val="22"/>
          <w:szCs w:val="22"/>
        </w:rPr>
        <w:t xml:space="preserve">: Prometheus, Grafana, ELK Stack, New Relic, Sentry</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Full Stack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full-stack features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a seamless user experience and robust functionality across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product, design, and data science teams to architect and enhance observability products, aligning technical solutions with business objectives.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RESTful services that supported various functionalities, ensuring efficient interaction between the client-side and server-side components.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and improved system performance using observability tools like </w:t>
      </w:r>
      <w:r w:rsidRPr="006B65EC">
        <w:rPr>
          <w:rFonts w:ascii="Calibri(Headings)" w:hAnsi="Calibri(Headings)" w:cs="Calibri"/>
          <w:b/>
          <w:bCs/>
          <w:color w:val="1D2D31" w:themeColor="accent5" w:themeShade="40"/>
          <w:sz w:val="22"/>
          <w:szCs w:val="22"/>
        </w:rPr>
        <w:t xml:space="preserve">Prometheus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proactively optimizing code for better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end-to-end feature development projects from conception to delivery while driving improvements in user engagement and system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clean, efficient, and well-documented code following best practices to maintain high standards of software quality.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agile ceremonies, contributing to sprint planning and retrospective discussions, furthering team alignment on objectives.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modern frameworks like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and orchestration, enhancing the development workflow and deployment consistency.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code reviews and provided constructive feedback to peers, fostering a culture of continuous improvement within the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testing frameworks to ensure the delivery of high-quality software, significantly reducing the occurrence of bugs post-launch.</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customer feedback to iterate on product features, continually enhancing user experience based on real-world usage data.</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building microservices that support various application features, improving scalability and efficiency of deployments.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data-driven insights strategies to inform product development decisions, utilizing analytics tools to measure feature impact.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design and architecture discussions for new products, providing insights based on technical feasibility and user experience concerns.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Educated team members on best practices for </w:t>
      </w:r>
      <w:r w:rsidRPr="006B65EC">
        <w:rPr>
          <w:rFonts w:ascii="Calibri(Headings)" w:hAnsi="Calibri(Headings)" w:cs="Calibri"/>
          <w:b/>
          <w:bCs/>
          <w:color w:val="1D2D31" w:themeColor="accent5" w:themeShade="40"/>
          <w:sz w:val="22"/>
          <w:szCs w:val="22"/>
        </w:rPr>
        <w:t xml:space="preserve">observability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monitoring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a more proactive development environment.</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building scalable applications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user interfaces and backend services.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RESTful APIs, enabling seamless data interactions and integrations for various components of the platform.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front-end features using </w:t>
      </w:r>
      <w:r w:rsidRPr="006B65EC">
        <w:rPr>
          <w:rFonts w:ascii="Calibri(Headings)" w:hAnsi="Calibri(Headings)" w:cs="Calibri"/>
          <w:b/>
          <w:bCs/>
          <w:color w:val="1D2D31" w:themeColor="accent5" w:themeShade="40"/>
          <w:sz w:val="22"/>
          <w:szCs w:val="22"/>
        </w:rPr>
        <w:t xml:space="preserve">HTML5</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CSS3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Redux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user experience through responsive design.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gather requirements and develop features that meet business needs and user expectations.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provided feedback to improve code quality and maintainability within the development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unit tests and integration tests using frameworks that ensured the robustness of applications and reduced bugs during releases.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storage and retrieval, streamlining the data management processes for various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troubleshooting and debugging applications, applying best practices to resolve issues effectively and efficiently.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Emphasized clean and efficient coding practices by documenting processes and maintaining clarity in codebases.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CI/CD tools to streamline the deployment processes, ensuring quicker delivery of features and faster iteration times.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applications using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a solid foundation in frontend technologies.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basic API integrations to enhance the feature set of existing products, ensuring positive user experiences.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system tests and debugging, collaborating with senior developers to learn best practices and development processes.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small projects to optimize existing features, employing tools like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collaboration.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Adhered to coding standards and practices, learning the importance of writing clean, maintainable code from experienced developers.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team members in achieving project deadlines by contributing to documentation and testing efforts.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learning sessions held by senior developers to gain exposure to modern frameworks and tools like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research on user experience improvements based on feedback and proposed minor changes.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Familiarized with software development methodologies, including </w:t>
      </w:r>
      <w:r w:rsidRPr="006B65EC">
        <w:rPr>
          <w:rFonts w:ascii="Calibri(Headings)" w:hAnsi="Calibri(Headings)" w:cs="Calibri"/>
          <w:b/>
          <w:bCs/>
          <w:color w:val="1D2D31" w:themeColor="accent5" w:themeShade="40"/>
          <w:sz w:val="22"/>
          <w:szCs w:val="22"/>
        </w:rPr>
        <w:t xml:space="preserve">Agile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throughout the project lifecycle.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maintaining project documentation, ensuring alignment with project goals and technical specifications.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