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Full Stack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Full Stack Engineer with over 8 years of comprehensive experience in developing scalable full-stack systems and APIs for financial applications. Proficient in collaborating with cross-functional teams to integrate AI-driven solutions and enhance performance optimization. Expertise in leveraging modern technologies to drive success in fast-paced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JavaScript, TypeScript, Node.js, C++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FastAPI, React, LangChain, TensorFlow, Flask, Django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Redis,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Concepts &amp;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APIs, RESTful Services, Microservices, Agile Development, DevOps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&amp; 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LLMs, RAG Pipelines, Asynchronous Programming, Data Pipelines, Data Warehousing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Full Stack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comprehensive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full-stack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financial AI agents, enhancing operational capabilities within fast-paced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scalable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FastAPI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various workflows and user interactions, ensuring seamless connectivity.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high-performance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user-facing interfaces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real-time visualizations of agent insights and behaviors.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AI researchers to integrate sophisticated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agent logic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production environments, leveraging machine learning frameworks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FastAPI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Connected multiple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financial data sources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through robust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data retrieval and processing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innovative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backend services and agent workflows for real-time transactions.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monitoring and testing best practices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system reliability and performance, utilizing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relational and non-relational databases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extensive datasets efficiently.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vector databases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high-dimensional data storage and retrieval for AI applications, ensuring quick access and processing.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asynchronous programming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to optimize resource utilization and reduce response times in server-side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This role involved staying up-to-date with emerging trends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financial technology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frameworks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best coding practices to continually enhance product offerings.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code reviews and collaborative brainstorming sessions that fostered innovation and improved product development 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strategic team meetings to contribute insights into the integration of AI functionalities, aligning product direction with market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project management, ensuring seamless collaboration across different teams and enhancements in code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all development processes and systems architecture thoroughly to support future maintenance and upgrades.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development of multiple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financial applications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utilizing an extensive tech stack that included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Spearheaded the creation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aimed at streamlining user interactions with AI-driven financial insights,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for enhanced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advanced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models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applications, utilizing frameworks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Keras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PyTorch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effective predictive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codebases and databases, migrating legacy systems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modern architectures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improved scalability and performance,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innovative user interfaces leveraging the latest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features, enabling a more intuitive user experience and higher engagement rates.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and monitored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performance best practices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using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New Relic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application responsiveness.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data management by building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processed real-time financial data, ensuring accuracy and timeliness of insights.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asynchronous programming techniques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the responsiveness of applications during high-load scenarios.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daily stand-up meetings and sprint planning to maintain project momentum and adapt to changing priorities efficiently.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project specifications and timelines, leveraging Agile methodologies to deliver high-quality results.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and improved existing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security and efficiency through regular updates and performance assessments.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foundational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full-stack applications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supported diverse functionalities within online financial platforms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creating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consumed by front-end applications, contributing to a seamless integration of backend logic with user interfaces built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implemented essential programming constructs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server-side development and enhance data processing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various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databases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initially focusing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SQLite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data effectively in application prototypes.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integration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third-party services, improving application capabilities with external financial data sources.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implementation of best practices for version control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promoting smooth collaborative workflows within the engineering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refactoring and optimization exercises to enhance code maintainability and performance across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user-centric design metrics to enhance the usability of interfaces, utilizing feedback from real user interactions.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practices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transparent communication and foster a responsive development process, aiding in the delivery of high-quality software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initial testing and debugging processes on applications, using testing frameworks to verify functionality and performance before launch.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