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Full Stack Developer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Full Stack Developer with 8 years of comprehensive experience in architecture, design, and development of scalable web applications. Proficient in React and Node.js, demonstrating proven expertise in creating seamless user experiences across both front-end and back-end layers. Strong understanding of modern web practices and a commitment to delivering quality solutions in dynamic environments.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Redux, Hooks, JavaScript, TypeScript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Express, Fastify, NestJS, RESTful APIs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MySQL, Sequelize, Prisma, 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&amp; CI/CD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Git, Jenkins, CI/CD pipelines,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Collaborative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Code Reviews, Collaborative Development, Version Control, APIs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Full Stack Developer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performance optimization and responsive design.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reusable, well-structured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 Hooks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implemented state management solutions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Redux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Context API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client-side routing, enhanced UI performance and accessibility, ensuring applications met the required standards for responsiveness.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robust validation and error-handling capabilities via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backend services that integrated seamlessly with relational databases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managing data access layers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multi-tenant SaaS solutions and supported configuration-driven features enhancing deployment flexibility.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architectural discussions, focusing on solutions that prioritize scalability and system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and promoted engineering best practices, fostering a culture of quality and continuous improvement.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UX/UI designers to translate designs into functional web components, facilitating superior user experiences.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quality by maintaining reliable code in production environments and responding to system alerts proactively.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version control best practices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participating in merging and branch management activities in a team setting.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Used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local development and deploying applications in cloud environments, streamlining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features based on feedback from stakeholders, iterating on design and functionality rapidly.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documentation for code and API interfaces, aiding team understanding and onboarding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automated testing frameworks for both unit and integration tests to improve software reliability.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Full Stack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web development projects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crafting effective user interfaces and component architecture.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extensively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developing backend functionalities that complemented frontend designs and ensured seamless integration.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the design and implementation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security and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authentication methods and managed user roles effectively within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ongoing maintenance and enhancements of existing applications, ensuring optimal performance and user satisfaction.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Interfaced with database systems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creating and optimizing queries that catered to application needs.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reusable components and contributed to the development of shared libraries across projects to accelerate development cycles.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Agile teams, attending daily stand-ups and sprint retrospectives, fostering open communication and team cohesion.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 for junior developers, sharing knowledge on best practices in coding and debugging processes.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cloud services for application hosting and management, enhancing deployment and infrastructure efficiency.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testing and debugging, raising the quality bar of deliverables through careful attention to code integrity.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up-to-date documentation for features and technical specifications.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Web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dynamic web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with a focus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implementation of responsive design principles, enhancing mobile user experiences while ensuring cross-browser compatibility.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backend development efforts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insights into server-side functionality and API development.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essential documentation for codebases to assist in knowledge sharing among team members and future onboarding.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and applied basic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for version control, participating in team projects effectively.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integration of database functionalities, working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executing fundamental queries as needed.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user interface development, utilizing UI component libraries to expedite implementation.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testing activities, performing quality checks through various stages of development and reporting issues.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deploying application features and resolving production bugs under supervision.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mentor developers to understand software development lifecycle and coding standards, enhancing coding competency.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37FD8" w14:textId="77777777" w:rsidR="00471F96" w:rsidRDefault="00471F96">
      <w:pPr>
        <w:spacing w:after="0"/>
      </w:pPr>
      <w:r>
        <w:separator/>
      </w:r>
    </w:p>
  </w:endnote>
  <w:endnote w:type="continuationSeparator" w:id="0">
    <w:p w14:paraId="358B4989" w14:textId="77777777" w:rsidR="00471F96" w:rsidRDefault="00471F9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EE1073" w14:textId="77777777" w:rsidR="00471F96" w:rsidRDefault="00471F96">
      <w:pPr>
        <w:spacing w:after="0"/>
      </w:pPr>
      <w:r>
        <w:separator/>
      </w:r>
    </w:p>
  </w:footnote>
  <w:footnote w:type="continuationSeparator" w:id="0">
    <w:p w14:paraId="5E403E39" w14:textId="77777777" w:rsidR="00471F96" w:rsidRDefault="00471F9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74</cp:revision>
  <dcterms:created xsi:type="dcterms:W3CDTF">2024-05-26T21:25:00Z</dcterms:created>
  <dcterms:modified xsi:type="dcterms:W3CDTF">2026-04-08T03:59:00Z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