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Full Stack Developer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Full Stack Developer with 8 years of experience specializing in backend services and responsive front-end interfaces. Extensive expertise in optimizing performance and ensuring reliable functionality for ad tech platforms. Adept in building scalable solutions that enhance user experiences across various applications, with strong skills in PHP, Go, HTML, CSS, JavaScript, and SQL.</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Back-End Development</w:t>
      </w:r>
      <w:r w:rsidRPr="006B65EC">
        <w:rPr>
          <w:rFonts w:ascii="Calibri(Headings)" w:hAnsi="Calibri(Headings)" w:cs="Calibri"/>
          <w:sz w:val="22"/>
          <w:szCs w:val="22"/>
        </w:rPr>
        <w:t xml:space="preserve">: PHP 8, Go, REST APIs, Node.js, OpenSwoole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Front-End Development</w:t>
      </w:r>
      <w:r w:rsidRPr="006B65EC">
        <w:rPr>
          <w:rFonts w:ascii="Calibri(Headings)" w:hAnsi="Calibri(Headings)" w:cs="Calibri"/>
          <w:sz w:val="22"/>
          <w:szCs w:val="22"/>
        </w:rPr>
        <w:t xml:space="preserve">: HTML, CSS, JavaScript, React, Vue.js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Management</w:t>
      </w:r>
      <w:r w:rsidRPr="006B65EC">
        <w:rPr>
          <w:rFonts w:ascii="Calibri(Headings)" w:hAnsi="Calibri(Headings)" w:cs="Calibri"/>
          <w:sz w:val="22"/>
          <w:szCs w:val="22"/>
        </w:rPr>
        <w:t xml:space="preserve">: SQL, MySQL, PostgreSQL, MongoDB, Database Modeling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Performance Optimization</w:t>
      </w:r>
      <w:r w:rsidRPr="006B65EC">
        <w:rPr>
          <w:rFonts w:ascii="Calibri(Headings)" w:hAnsi="Calibri(Headings)" w:cs="Calibri"/>
          <w:sz w:val="22"/>
          <w:szCs w:val="22"/>
        </w:rPr>
        <w:t xml:space="preserve">: Async Loading, DOM Manipulation, CSP, Cross-Browser Compatibility, Load Testing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Tools &amp; Technologies</w:t>
      </w:r>
      <w:r w:rsidRPr="006B65EC">
        <w:rPr>
          <w:rFonts w:ascii="Calibri(Headings)" w:hAnsi="Calibri(Headings)" w:cs="Calibri"/>
          <w:sz w:val="22"/>
          <w:szCs w:val="22"/>
        </w:rPr>
        <w:t xml:space="preserve">: Git, Docker, Jenkins, Webpack, Postman</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Full Stack Developer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robust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backend 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PHP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8 to support scalable ad tech solutions.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seamless integration with front-end interfaces, enhancing user interaction and data retrieval processes.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Crafted clear, responsive browser interfaces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HTML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optimize user outcomes and experience.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Vanilla 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interactions on third-party pages, employing techniques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async loading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DOM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dynamic content delivery.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performance optimizations across server queries, API responses, and asset delivery structures to minimize latency and maximize efficiency.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hands-on QA and diagnostics to validate and refine new features ensuring operational excellence.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 lightweight and reliable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ad unit runtime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implementing robust safety protocols for DOM and CSS usage.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viewability tracking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systems to enhance ad performance monitoring.</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data analysts to improve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visualization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techniques for presenting large datasets effectively to stakeholders.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version control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codebase changes efficiently within a collaborative team environment.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cross-functional teams to gather requirements and ensure alignment with product objectives and deadlines.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application deployment and environment configuration for consistent operational management.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third-party libraries to enhance functionality and user interface interactions within the application ecosystem.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developing add-ons and extensions that enhance gaming experiences across multiple platforms.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thorough testing and validation processes to guarantee cross-browser compatibility and performance metrics meet high standards.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back-end services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PHP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prioritizing performance optimization and response time improvements.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Constructed dynamic, responsive front-end components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 frameworks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significantly increasing user engagement and satisfaction.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and maintained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line with best practices and standards, facilitating efficient data transactions across applications.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complex data migrations and modeling techniques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data integrity and retrieval speeds.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performed comprehensive testing frameworks, including load and performance testing, to ensure application robustness.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Refined database queries and optimized application logic leading to improved throughput under heavy load scenarios.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product teams to evaluate and integrate user feedback into the development cycle, enhancing feature sets based on real-use scenarios.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Webpack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asset bundling and minification, ensuring optimized delivery of front-end assets.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iterative design and development processes, shipping features in short cycles while ensuring quality through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code reviews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deploying applications in varying environments, simplifying development and testing workflows.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best coding practices by adhering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Continuous Integration/Continuous Deployment (CI/CD)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protocols.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refactoring initiatives to enhance code quality and maintainability across the codebase.</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backend functionality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PHP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established API endpoints for mobile and web applications.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web interfaces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HTML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leading to a more engaging user interface experience.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managing databases and designing schemas that supported business logic efficiently.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seasoned developers to learn and implement optimization techniques for enhancing application speed and performance.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hands-on experience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 API development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learning to create scalable and efficient backend systems.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Tested and debugged existing applications, implementing improvements based on findings from test cases.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peer code reviews to maintain quality and performance standards across team projects.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processes and scripts for deployment to assist in operational continuity and team onboarding.</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PHP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 and libraries to build efficient, modular, and reusable code segments.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daily stand-ups and contributed to agile development practices enhancing project delivery timelines.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