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Frontend Software Engineer with over 8 years of expertise in developing advanced single-page web applications. Skilled in utilizing modern web technologies, particularly React, to create responsive user interfaces, optimize performance, and enhance user experience. Proficient in collaborating with cross-functional teams to launch impactful features and streamline application processes.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JavaScript, TypeScript,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REST APIs, WebSockets, Vite,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Debugging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 Testing Library, Vitest, Playwright, Chromatic, Storybook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Flask, MongoDB, Postgres,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UI/UX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CSS Modules, WebRTC, AI Models, Real-time Updates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a responsive frontend architecture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for the sales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real-time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WebSockets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engagement during live calls.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designers to refine UI/UX by translating wireframes into dynamic web applications with a focus 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frontend codebases for speed and maintainability, implementing best practices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route-based code splitting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skeleton 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processes, providing constructive feedback that improved overall code quality and adherence to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component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extensive documentation to ensure reusability of UI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Twilio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enhance messaging capabilities within the application.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testing practices, ensuring application stability and performance across browsers.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system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supported by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Storybook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UI development across multiple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sessions on best practices for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effectively within various project contexts, enhancing backend communication.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agile sprints, executing feature development tasks from conception to deployment with continuous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Leaned into open source contributions by sharing projects on GitHub that improved tools and frameworks used by the frontend community.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analytics features that provided valuable insights based on sales activity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subscriptions.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application's accessibility features, ensuring compliance with WAA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engaged in learning and adapting to new technologies, particularly in the realm of AI enhancements for user experience.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single-page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modularity and component reusability.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ensure efficient data 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code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Backbone.js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maintainability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and deployment processes, managing multiple containerized services seamlessly.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promoting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coding standards and UI components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user-friendly interfaces, contributing to UI/UX discussions and iterations in wireframe designs.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responsive design techniques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flexbox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ensure mobile-first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cross-functional teams to troubleshoot and optimize existing applications, focusing on speed improvements and load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feedback from users and stakeholders to iteratively improve product offerings, directly impacting customer satisfaction.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knowledge in frontend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team meetings, providing insights into UI/UX from a new developer's perspective.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learn best practices in coding and application structure, enabling a solid grasp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troubleshooting and debugging efforts, fostering a strong understanding of browser compatibility issues and solution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calls for data handling within applications, ensuring smooth functionality of apps.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testing sessions and gathered feedback to enhance application performance and usability.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basic animations and transitions to improve the visual appeal of web applications using CSS.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version control and collaboration through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continuous learning workshops and trainings related to modern web development practices and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documentation efforts for applications developed, ensuring clarity in usage for future developers.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