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Embedded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Results-driven Embedded Software Engineer with 8 years of experience in developing and verifying safety-critical embedded software. Proficient in DO-178C compliance and activities including verification and validation. Expertise in C/C++ programming and software testing methodologies, with a proven ability to collaborate with cross-functional teams to ensure adherence to aviation safety standards.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C, C++, Python, Java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Software Development &amp; Testing</w:t>
      </w:r>
      <w:r w:rsidRPr="006B65EC">
        <w:rPr>
          <w:rFonts w:ascii="Calibri(Headings)" w:hAnsi="Calibri(Headings)" w:cs="Calibri"/>
          <w:sz w:val="22"/>
          <w:szCs w:val="22"/>
        </w:rPr>
        <w:t xml:space="preserve">: DO-178C, V&amp;V, unit testing, integration testing, hardware in loop testing, simulation testing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Tools &amp;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DOORS, JIRA, Git, Continuous Integration/Continuous Deployment (CI/CD), MATLAB/Simulink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Collaboration &amp; Communication</w:t>
      </w:r>
      <w:r w:rsidRPr="006B65EC">
        <w:rPr>
          <w:rFonts w:ascii="Calibri(Headings)" w:hAnsi="Calibri(Headings)" w:cs="Calibri"/>
          <w:sz w:val="22"/>
          <w:szCs w:val="22"/>
        </w:rPr>
        <w:t xml:space="preserve">: Agile methodologies, Technical Documentation, Cross-Functional Team Collaboration, Customer Engagement, Technical Reviews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Engineering Practices</w:t>
      </w:r>
      <w:r w:rsidRPr="006B65EC">
        <w:rPr>
          <w:rFonts w:ascii="Calibri(Headings)" w:hAnsi="Calibri(Headings)" w:cs="Calibri"/>
          <w:sz w:val="22"/>
          <w:szCs w:val="22"/>
        </w:rPr>
        <w:t xml:space="preserve">: Model-Based Design, Embedded Systems Development, Safety-Critical Systems, Requirements Management, Quality Assurance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Embedded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system engineers to design and develop embedded software for critical avionics systems in compliance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DO-178C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standards.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Executed verification and validation (V&amp;V) activities, including unit testing and integration testing, ensuring robust software performance and reliability.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Performed software testing on target hardware platforms, utilizing methodologies such as Hardware In the Loop (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HIL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) testing and simulation.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with customers to troubleshoot and resolve complex technical issues, fostering strong working relationships.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Authored technical documentation to support software lifecycle and compliance with aviation safety standards.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technical reviews and audits to maintain compliance with industry standards and best practices.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rigorous software verification activities to track and assess adherence to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DO-178C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requirements.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effectively in a multidisciplinary team environment to drive project tasks to completion with minimal supervision.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tools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DOORS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requirements management and traceability throughout the software lifecycle.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Led peer reviews of software artifacts, ensuring quality and alignment with project specifications.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Managed project timelines and milestones while adapting to changing project needs and priorities.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Continuous Integration/Continuous Deployment (CI/CD) practices to optimize the software development process.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agile methodologies to enhance team collaboration and efficiency throughout the project lifecycle.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the software performance through code reviews and refactorings, emphasizing adherence to standards.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Delivered presentations on technical findings and project updates to stakeholders, ensuring clarity and transparency.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Mentored junior engineers to foster a culture of knowledge sharing and continuous improvement.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Embedded 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embedded software applications from concept to deployment, ensuring compliance with industry standards and customer requirements.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Executed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DO-178C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Verification and Validation (V&amp;V) tasks including simulation testing and structural analysis of software components.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software integration, focusing on unit testing to validate component functionality against specified requirements.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senior engineers to troubleshoot software issues, documenting and resolving bugs through efficient debugging practices.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programming languages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C++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 the development of safety-critical applications, ensuring optimal performance and reliability.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Led software component testing, utilizing both open and closed-loop testing methodologies to validate software functionality.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design reviews and software architecture discussions to improve product design and usability.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software documentation in compliance with regulatory requirements, facilitating easier audits and assessments.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continuous improvement practices in debugging and development processes, contributing to enhanced product quality.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preparation of compliance reports for regulatory audits, ensuring accurate representation of software testing and quality assurance processes.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stakeholders in project updates to align development efforts with overall project goals and timelines.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Embedded 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development of embedded systems software, focusing primarily on the implementation of features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C/C++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V&amp;V activities for safety-critical avionics applications, focusing on unit testing and software integration.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familiarity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DO-178C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compliance requirements and participated in audits and reviews to ensure adherence.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senior engineers in the execution of hardware-in-loop (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HIL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) testing, creating test cases and analyzing results.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Documented software requirements and design specifications to support development and compliance activities using tools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DOORS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team brainstorming sessions to generate innovative solutions for complex engineering challenges.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continuous learning to stay abreast of advancements in embedded systems and safety-critical software development.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peers on coding projects, enhancing coding skills and understanding of software development practices.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Provided testing support and conducted preliminary analysis of software performance metrics to assist with quality assurance efforts.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Actively participated in learning and development workshops focused on embedded software engineering and DO-178.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