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Displays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Displays Software Engineer with 8 years in user interface application development for mission-critical systems, specializing in aviation technologies. Proficient in C/C++, with comprehensive knowledge of real-time embedded systems and a strong focus on safety and usability in automated aircraft systems.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C, C++, JavaScript,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Waterfall, Continuous Integration, Continuous Deployment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Qt, OpenGL, WebRTC, DO-178C, Embedded Systems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Windows, RTOS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Certification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Human-in-the-loop, User Acceptance Testing, Certification Requirements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TCP/IP, UDP, REST, WebSocket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Docker, Kubernetes, Travis CI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Displays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real-time user interfaces for automated aircraft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C/C++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safety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browser-based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pilot interfacing with the aircraft.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embedded UI development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aviation-grade hardware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DO-178C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certification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 requirement gathering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graphical specification development for display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systems engineers and pilots to iterate on designs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user-facing software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human-in-the-loop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software usability in experimental flight settings.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supporting agile development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rapid prototyping to refine workflows and improve user experience across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ongoing development of certified display and control systems in compliance with safety regulations.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and stress testing of applications to ensure reliability in mission-critical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accessibility and cross-platform compatibility of applications across different devices.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Advanced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communication between user interfaces and aircraft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configuration management strategies to streamline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traveled to test sites for hands-on application field testing and feedback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in-depth documentation and training sessions for end-users on newly developed interfaces.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Displays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user-facing software for aviation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graphical libraries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OpenGL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high-performance applications prioritizing user experience and safety.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system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UI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frameworks to ensure software reliability for mission-critical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testing teams to execute certification campaigns ensuring compliance with aviation regulations.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Windows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for diverse application development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communication between front-end and back-end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formal reviews of software architecture and design documentation.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software development best practices within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 methodology framework.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engaged in code reviews to improve quality and maintainability of the software.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basic user interfaces for automated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 smaller project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in software engineering principles and best practices as part of a collaborative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debugging and testing initiatives, tailoring troubleshooting techniques to support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 sharing sessions to enhance team understanding of rapid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new features by writing clean and maintainable code under the guidance of senior staff.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Reported software defects and enhancement requests through tracking systems for continuous improvement.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systematic code documentation practices to support sustainability of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various programming frameworks and libraries to improve technical skills and project contributions.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effective version control methodologies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changes in collaborative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standard protocols and methodologies for flight software applications.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