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Simulation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Experienced software engineer with over 8 years in the semiconductor device simulation field, specializing in implementation and enhancement of physical models and simulation tools. Proficient in communicating complex ideas and developing high-quality software solutions.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C++, Python, MATLAB, Java, Fortran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Simulation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TCAD, EDA, QualNet, COMSOL Multiphysics, ANSYS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Physical Modeling Techniques</w:t>
      </w:r>
      <w:r w:rsidRPr="006B65EC">
        <w:rPr>
          <w:rFonts w:ascii="Calibri(Headings)" w:hAnsi="Calibri(Headings)" w:cs="Calibri"/>
          <w:sz w:val="22"/>
          <w:szCs w:val="22"/>
        </w:rPr>
        <w:t xml:space="preserve">: Quantum Mechanics, Semiclassical Modeling, Non-equilibrium Green's Function (NEGF), Schrodinger Equation, Carrier Continuity Equations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Development Practices</w:t>
      </w:r>
      <w:r w:rsidRPr="006B65EC">
        <w:rPr>
          <w:rFonts w:ascii="Calibri(Headings)" w:hAnsi="Calibri(Headings)" w:cs="Calibri"/>
          <w:sz w:val="22"/>
          <w:szCs w:val="22"/>
        </w:rPr>
        <w:t xml:space="preserve">: Agile, Software Development Life Cycle (SDLC), Code Versioning (Git), Continuous Integration/Continuous Deployment (CI/CD), Unit Testing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Technical Communication</w:t>
      </w:r>
      <w:r w:rsidRPr="006B65EC">
        <w:rPr>
          <w:rFonts w:ascii="Calibri(Headings)" w:hAnsi="Calibri(Headings)" w:cs="Calibri"/>
          <w:sz w:val="22"/>
          <w:szCs w:val="22"/>
        </w:rPr>
        <w:t xml:space="preserve">: Technical Documentation, Presentations, Interdisciplinary Collaboration, Problem Solving, Time Management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Simulation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developed physical models for semiconductor device simulations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C++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the performance of existing simulation tools by identifying and resolving computational limitations.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rigorous testing methodologies to ensure software reliability and accuracy for device simulation problems.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independently to solve complex simulation challenges and present findings to technical teams.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detailed documentation for software architecture and simulation methodologies, aiding in knowledge transfer within the team.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develop simulation solutions that meet diverse customer needs.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code reviews to maintain code quality and foster a culture of collaboration among developers.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TCAD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EDA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tools to simulate semiconductor behavior under varying physical conditions.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research on the latest advancements in semiconductor physics to inform tool development.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Used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MATLAB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data analysis and interpretation related to simulation outcomes, improving problem-solving capabilities.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Made significant contributions to the development of quantum mechanical models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NEGF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methodology.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Presented simulation results to stakeholders, showcasing effective communication skills and technical proficiency.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Authored technical papers on advancements in semiconductor simulation methodologies for internal distribution.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Led training sessions on new software tools for fellow engineers to ensure effective utilization of resources.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Optimized existing algorithms for speed and efficiency within simulation frameworks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Reviewed academic literature to stay updated on trends in semiconductor simulation technology.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Simulation 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development of simulation software for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quantum transport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optoelectronic devices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C++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a team to enhance modeling techniques for semiconductor processes, focusing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carrier dynamics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thermal transport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testing frameworks that integrated seamlessly with simulation tools to improve accuracy and repeatability.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 to manage changes in software development, ensuring team collaboration.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Drafted documentation for modeling procedures and algorithms aiding in cross-departmental understanding.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Facilitated communication between teams to align simulation projects with engineering best practices.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Identified critical errors in existing models, leading to noteworthy advancements in simulation capabilities.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refactoring sessions aimed at improving code readability and maintainability.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Ensured adherence to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methodologies to optimize workflow and project management.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user feedback into software design improvements, reflecting a user-centric approach to software development.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training on best practices in simulation to incoming engineers, fostering a culture of continuous improvement.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Simulation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development of simulation tools focusing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semiconductor physics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basic programming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C++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senior engineers to learn about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quantum mechanics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applications in semiconductor designs.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testing new software features for efficacy, collecting data for future improvements.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Documented the software development process to streamline onboarding for new team members.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proficiency in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MATLAB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analysis of simulation data, applying principles of statistical methods.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the development of internal tools aimed at improving productivity of engineers.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organization of code repositories, ensuring efficient access for team members.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technical discussions to enhance understanding of modeling and simulation objectives.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about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NEGF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techniques under guidance, contributing to collaborative projects.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team meetings to discuss development timelines and progress on simulation tasks.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