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DevOps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DevOps Engineer with 8 years of experience in automating and optimizing cloud infrastructure, CI/CD pipelines, and containerization. Proven expertise in implementing solutions using a variety of cutting-edge technologies to enhance deployment strategies and operational efficiency.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 (GCP), Terraform,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GitLab CI, Travis CI, Argo 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and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OpenShift, Helm, Docker Swarm, AWS ECS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Scripting and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Ansible, Puppet, Chef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and Logging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Datadog, Splunk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and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Nginx, Apache, SSL/TLS, Firewalls, VPNs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Bitbucket, SVN, GitLab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robust cloud infrastructure solutions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leading to seamless deployment and management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greatly enhancing workflow efficiency and reducing deployment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container orchestration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scalability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infrastructure as code practices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consistent and repeatable deployments across multiple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critical insights into system performance and uptime.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configuration management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operational workflows and reducing manual intervention.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security assessments and applied best practices to manage firewalls and network configurations, enhancing overall security posture.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through containerization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simplifying development and integration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developers to design suitable architecture patterns and practices around containers and microservices for scalable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solutions utilizing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efficient troubleshooting and auditing measures.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disaster recovery plans and backup solutions ensuring data availability and redundancy across cloud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by tuning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Nginx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web servers under high load conditions.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automation of regular tasks, contributing to overall team productivity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VPN solutions to secure remote access to cloud resources, improving security for remote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audits and upgrades of tools to ensure compliance with latest security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automation scripts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and eliminate manual processes involved in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maintained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seamless integration and deployment of code while minimizing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migration from monolithic architectures to microservices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orchestration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infrastructure as code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infrastructure provisioning speeds and reducing human errors.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proactive detection of issues before impacting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central logging strategies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visibility and issue resolution.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Achieved high availability and fault tolerance by implementing auto-scaling groups and load balancers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network security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SSL/TLS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 and managed security groups for controlled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enhancing performance per release by optimizing the use of resources in a shared container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system upgrades and maintenance while ensuring minimal service interruption via appropriate change management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backup and recovery measures using cloud-native tools, ensuring data integrity and compliance.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collaboration, contributing to efficient project management and code quality assurance.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maintained build and deployment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rapid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cloud solutions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 (GCP)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modern microservices architecture and serverless functions.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within CI/CD processes, improving software reliability and early bug detection.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management, streamlining application deployment and orchestration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enhanced security posture through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firewall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rules and security policies within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log management and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application uptime and performance by optimizing the internet traffic routing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Nginx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Puppet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configuration management ensuring compliance to system configurations across cloud resources.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routine maintenance tasks through custom scripts, leading to a significant reduction in operational overhead.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align development with operational strategies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collaborative work.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retrospective meetings to enhance team communication and streamline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