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DevOps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DevOps Engineer with 8 years of experience in automating workflows and improving infrastructure reliability. Possess hands-on expertise in CI/CD practices and a wide array of cloud technologies, collaborating effectively with cross-functional teams to deliver high-quality software in fast-paced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&amp; 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Go, Bash,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CI/CD &amp; Automation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GitLab CI/CD, Jenkins, CircleCI, Terraform, Pulumi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&amp; Orchestration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AWS EKS, Helm, OpenShift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Infrastructure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Terraform, Ansible, Puppet, Chef, SaltStack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&amp; Security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OpenTelemetry, HashiCorp Vault, Trivy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Networking &amp; 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DNS, TCP/IP, S3, Route 53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MongoDB, Cassandra, DynamoDB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 &amp; Collaboration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GitHub, Bitbucket, Azure DevOps, GitLab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Miscellaneous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Karpenter, Cilium, Envoy Gateway, Gitleaks, Checkov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DevOps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maintained infrastructure and tooling for rapid software delivery enhancing CI/CD pipelines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repetitive tasks in build, test, and deployment processes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improving team productivity and workflow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development teams to manage and oversee code releases, ensuring adherence to quality standards through thorough testing and evaluation.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containerization strategies alongside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orchestration for scalable application deployment, promoting resilient architecture on AWS.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security measures throughout the SDLC, employing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HashiCorp Vault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secrets management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Trivy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vulnerability scanning.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server-less applications with AWS services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Lambda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EKS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implementing best practices in cloud architecture.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Reviewed and improved existing CI/CD processes by integrating advanced techniques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Pulumi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as Code (IaC).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mentorship on best coding practices and code review processes connecting technical requirements to stakeholder business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Adapted observability frameworks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better system monitoring and diagnostics, fostering proactive issue resolution.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Constructed and implemented training sessions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best practices and troubleshooting techniques for developers to promote a collaborative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high standards of documentation for system architecture and deployment processes via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Confluence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Markdown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formats, enhancing team knowledge continuity.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network architecture discussions, leveraging knowledge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TCP/IP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design robust, secure infrastructures.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Spearheaded projects involving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EKS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Helm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the efficient management of containerized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the broader engineering community to stay updated on emerging technologies and implement relevant innovations in our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troubleshooting efforts to diagnose issues across applications and infrastructure, employing analytical skills and technical tools for swift resolutions.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 large-scale application, integrating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cloud infrastructure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consistent environments and speeding up the deployment process significantly.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development teams to define and execute release management processes, ensuring compliance with quality assurance protocols and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solutions for database management,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various caching strategies to improve data retrieval times and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Pioneered the adoption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facilitating streamlined collaboration through merge requests and code reviews.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Constructed detailed monitoring and alert systems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a culture of responsiveness within the engineering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playbooks to manage server configurations and deployments, reducing manual intervention and increasing release cadences.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security assessments and introduced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Checkov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compliance checks, ensuring that deployed infrastructure met security policies and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architectural discussions around container orchestration and networking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honing in on areas for improvement.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Held workshops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teams to better understand container orchestration and microservices deployment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cloud resources using monitoring solutions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CloudWatch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cost efficiencies across the infrastructure.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Spearheaded initiatives to improve internal tooling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automating tasks that streamlined developer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setting up the initial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code versioning, enabling a shift towards modern development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configuration management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Puppet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alongside scripting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repetitive infrastructure tasks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creation of containerized applications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consistent development environments across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primarily focusing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EC2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RDS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VPC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a foundational understanding of cloud architecture.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testing and validating applications alongside QA engineers,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build automation and release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infrastructure requirements and changes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Markdown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helping to bridge communication between development and operations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observability trends by implementing initial logging solutions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(Elasticsearch, Logstash, and Kibana), paving the way for enhanced troubleshooting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Dove into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workflows, educating teams about effective branching strategies and merging techniques to improve collaboration.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various teams in understanding the difference between declarative versus imperative programming in the context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IaC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various troubleshooting measures on network issues, enhancing foundational networking knowledge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TCP/IP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