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DevOps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Enthusiastic DevOps Engineer with over 8 years of experience in cloud infrastructure design and automation. Proven track record in optimizing cloud environments for scalability, security, and compliance, utilizing modern DevOps practices and tools. Expert in CI/CD pipelines, Infrastructure as Code, and container orchestration, committed to driving performance improvements in data protection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Azure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&amp;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Helm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Infrastructure as Code</w:t>
      </w:r>
      <w:r w:rsidRPr="006B65EC">
        <w:rPr>
          <w:rFonts w:ascii="Calibri(Headings)" w:hAnsi="Calibri(Headings)" w:cs="Calibri"/>
          <w:sz w:val="22"/>
          <w:szCs w:val="22"/>
        </w:rPr>
        <w:t xml:space="preserve">: Terraform, CloudFormation, Pulumi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CI/CD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GitHub Actions, GitLab CI, Jenkins, CircleCI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Observability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Datadog, ELK Stack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Scripting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Bash, Go, Ruby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HashiCorp Vault, Open Policy Agent (OPA)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Configuration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Ansible, Chef, Puppet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Networking &amp; Security</w:t>
      </w:r>
      <w:r w:rsidRPr="006B65EC">
        <w:rPr>
          <w:rFonts w:ascii="Calibri(Headings)" w:hAnsi="Calibri(Headings)" w:cs="Calibri"/>
          <w:sz w:val="22"/>
          <w:szCs w:val="22"/>
        </w:rPr>
        <w:t xml:space="preserve">: VPC, VPN, NGINX, Firewalls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Collaboration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JIRA, Confluence, Slack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DevOps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infrastructures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Code, significantly enhancing deployment speed and accuracy.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streamlined application deployments and reduced time to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clusters for container orchestration, improving application reliability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centralized logging solutions using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enhanced observability of system performance and security events.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security teams to integrate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DevSecOps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into deployment workflows, ensuring compliance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SOC2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ISO 27001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automated testing suites as part of the CI/CD pipeline, ensuring application code met quality and security standards before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incident response and root cause analysis to improve service reliability and performance across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system architecture and infrastructure processes, enhancing the team's operational knowledge and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performance monitoring and alerting, proactively addressing issues to maintain optimal service health.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cross-functional collaboration with Engineering, Security, and Product teams to establish best practices in DevOps and continuous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cloud solutions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deploy multi-tier applications with a focus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high availability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disaster recovery.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Infrastructure as Code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templates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CloudFormation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resource provisioning and configuration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for microservices, ensuring consistent environments across development and production stages.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deployment reliability through automated testing and validation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CI/CD pipelines, achieving smooth integration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configuration management and system updates, enabling consistent configurations across servers and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and optimization of application servers under load testing conditions to ensure uptime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monitoring dashboards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visualize application metrics and improve operational insights for stakeholders.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of production issues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quick resolution and post-mortem analysis.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knowledge sharing sessions, educating team members on best practices and emerging technologies in DevOps.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 proactive culture of continuous improvement, consistently exploring new technologies and techniques to enhance cloud security.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deployment of applications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cloud, assisting in the migration of legacy systems to cloud-native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implementation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 orchestration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microservices effectively, improving resource utilization.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developers to set up initial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using basic tools, transitioning to more robust solutions as needs evolved.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provision cloud resources, laying the groundwork for advanced infrastructure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system performance monitoring efforts through the use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early detection of potential issues.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documenting and automating deployment processes, ensuring clearer communication across teams and speeding up onboarding.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Completed training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administration, enhancing understanding of system-level operations and maintenance.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networking fundamentals to support cloud infrastructure projects, focusing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VPC setup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configuration.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scripting to automate routine tasks, reducing manual workloads and increasing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team projects to explore the use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improving collaborative development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