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501D79D" w14:textId="6683FF73" w:rsidR="001D201F" w:rsidRPr="00730D23" w:rsidRDefault="00A25842" w:rsidP="001D201F">
      <w:pPr>
        <w:ind w:left="180" w:right="180"/>
        <w:jc w:val="center"/>
        <w:rPr>
          <w:rFonts w:ascii="Calibri(Headings)" w:eastAsia="Georgia" w:hAnsi="Calibri(Headings)" w:cs="Calibri"/>
          <w:b/>
          <w:color w:val="864EA8" w:themeColor="accent1" w:themeShade="BF"/>
          <w:sz w:val="46"/>
          <w:szCs w:val="48"/>
        </w:rPr>
      </w:pPr>
      <w:r w:rsidRPr="00730D23">
        <w:rPr>
          <w:rFonts w:ascii="Calibri(Headings)" w:eastAsia="Georgia" w:hAnsi="Calibri(Headings)" w:cs="Calibri"/>
          <w:b/>
          <w:color w:val="864EA8" w:themeColor="accent1" w:themeShade="BF"/>
          <w:sz w:val="46"/>
          <w:szCs w:val="48"/>
        </w:rPr>
        <w:t>Nolan Corcoran</w:t>
      </w:r>
    </w:p>
    <w:p w14:paraId="22B96A91" w14:textId="4BD5464B" w:rsidR="001D201F" w:rsidRPr="006B65EC" w:rsidRDefault="001D201F" w:rsidP="001D201F">
      <w:pPr>
        <w:spacing w:line="360" w:lineRule="auto"/>
        <w:ind w:left="180" w:right="180"/>
        <w:jc w:val="center"/>
        <w:rPr>
          <w:rFonts w:ascii="Calibri(Headings)" w:eastAsia="Georgia" w:hAnsi="Calibri(Headings)" w:cs="Calibri"/>
          <w:b/>
          <w:sz w:val="22"/>
          <w:szCs w:val="40"/>
        </w:rPr>
      </w:pPr>
      <w:r w:rsidRPr="006B65EC">
        <w:rPr>
          <w:rFonts w:ascii="Calibri(Headings)" w:eastAsia="Georgia" w:hAnsi="Calibri(Headings)" w:cs="Calibri"/>
          <w:b/>
          <w:sz w:val="22"/>
          <w:szCs w:val="40"/>
        </w:rPr>
        <w:t xml:space="preserve">Senior Data Scientist with </w:t>
      </w:r>
      <w:r w:rsidR="00872317">
        <w:rPr>
          <w:rFonts w:ascii="Calibri(Headings)" w:eastAsia="Georgia" w:hAnsi="Calibri(Headings)" w:cs="Calibri"/>
          <w:b/>
          <w:sz w:val="22"/>
          <w:szCs w:val="40"/>
        </w:rPr>
        <w:t>8</w:t>
      </w:r>
      <w:r w:rsidRPr="006B65EC">
        <w:rPr>
          <w:rFonts w:ascii="Calibri(Headings)" w:eastAsia="Georgia" w:hAnsi="Calibri(Headings)" w:cs="Calibri"/>
          <w:b/>
          <w:sz w:val="22"/>
          <w:szCs w:val="40"/>
        </w:rPr>
        <w:t xml:space="preserve"> years of experience</w:t>
      </w:r>
    </w:p>
    <w:p w14:paraId="3E3A0FEC" w14:textId="71E0DE54" w:rsidR="001D201F" w:rsidRPr="008F2A1D" w:rsidRDefault="001D201F" w:rsidP="008F2A1D">
      <w:pPr>
        <w:ind w:left="180" w:right="180"/>
        <w:jc w:val="center"/>
        <w:rPr>
          <w:rFonts w:ascii="Calibri(Headings)" w:hAnsi="Calibri(Headings)" w:cs="Calibri" w:hint="eastAsia"/>
          <w:sz w:val="22"/>
          <w:szCs w:val="22"/>
        </w:rPr>
      </w:pPr>
      <w:r w:rsidRPr="006B65EC">
        <w:rPr>
          <w:rFonts w:ascii="Calibri(Headings)" w:hAnsi="Calibri(Headings)" w:cs="Calibri"/>
          <w:sz w:val="22"/>
          <w:szCs w:val="22"/>
        </w:rPr>
        <w:t>+1 (</w:t>
      </w:r>
      <w:r w:rsidR="006070C9">
        <w:rPr>
          <w:rFonts w:ascii="Calibri(Headings)" w:hAnsi="Calibri(Headings)" w:cs="Calibri"/>
          <w:sz w:val="22"/>
          <w:szCs w:val="22"/>
        </w:rPr>
        <w:t>512</w:t>
      </w:r>
      <w:r w:rsidRPr="006B65EC">
        <w:rPr>
          <w:rFonts w:ascii="Calibri(Headings)" w:hAnsi="Calibri(Headings)" w:cs="Calibri"/>
          <w:sz w:val="22"/>
          <w:szCs w:val="22"/>
        </w:rPr>
        <w:t xml:space="preserve">) </w:t>
      </w:r>
      <w:r w:rsidR="006070C9">
        <w:rPr>
          <w:rFonts w:ascii="Calibri(Headings)" w:hAnsi="Calibri(Headings)" w:cs="Calibri"/>
          <w:sz w:val="22"/>
          <w:szCs w:val="22"/>
        </w:rPr>
        <w:t>489</w:t>
      </w:r>
      <w:r w:rsidRPr="006B65EC">
        <w:rPr>
          <w:rFonts w:ascii="Calibri(Headings)" w:hAnsi="Calibri(Headings)" w:cs="Calibri"/>
          <w:sz w:val="22"/>
          <w:szCs w:val="22"/>
        </w:rPr>
        <w:t>-</w:t>
      </w:r>
      <w:r w:rsidR="006070C9">
        <w:rPr>
          <w:rFonts w:ascii="Calibri(Headings)" w:hAnsi="Calibri(Headings)" w:cs="Calibri"/>
          <w:sz w:val="22"/>
          <w:szCs w:val="22"/>
        </w:rPr>
        <w:t>0804</w:t>
      </w:r>
      <w:r w:rsidR="001A2E48">
        <w:rPr>
          <w:rFonts w:ascii="Calibri(Headings)" w:hAnsi="Calibri(Headings)" w:cs="Calibri"/>
          <w:sz w:val="22"/>
          <w:szCs w:val="22"/>
        </w:rPr>
        <w:t xml:space="preserve"> </w:t>
      </w:r>
      <w:r w:rsidRPr="006B65EC">
        <w:rPr>
          <w:rFonts w:ascii="Calibri(Headings)" w:hAnsi="Calibri(Headings)" w:cs="Calibri"/>
          <w:sz w:val="22"/>
          <w:szCs w:val="22"/>
        </w:rPr>
        <w:t xml:space="preserve">| </w:t>
      </w:r>
      <w:r w:rsidR="00043C61" w:rsidRPr="00043C61">
        <w:rPr>
          <w:rFonts w:ascii="Calibri(Headings)" w:hAnsi="Calibri(Headings)" w:cs="Calibri"/>
          <w:sz w:val="22"/>
          <w:szCs w:val="22"/>
        </w:rPr>
        <w:t>nolandaviscorcoran</w:t>
      </w:r>
      <w:r w:rsidR="007A3754" w:rsidRPr="007A3754">
        <w:rPr>
          <w:rFonts w:ascii="Calibri(Headings)" w:hAnsi="Calibri(Headings)" w:cs="Calibri"/>
          <w:sz w:val="22"/>
          <w:szCs w:val="22"/>
        </w:rPr>
        <w:t xml:space="preserve">@gmail.com </w:t>
      </w:r>
      <w:r w:rsidRPr="006B65EC">
        <w:rPr>
          <w:rFonts w:ascii="Calibri(Headings)" w:hAnsi="Calibri(Headings)" w:cs="Calibri"/>
          <w:sz w:val="22"/>
          <w:szCs w:val="22"/>
        </w:rPr>
        <w:t xml:space="preserve">| </w:t>
      </w:r>
      <w:r w:rsidR="00C72702" w:rsidRPr="00C72702">
        <w:rPr>
          <w:rFonts w:ascii="Calibri(Headings)" w:hAnsi="Calibri(Headings)" w:cs="Calibri"/>
          <w:sz w:val="22"/>
          <w:szCs w:val="22"/>
        </w:rPr>
        <w:t>Georgetown</w:t>
      </w:r>
      <w:r w:rsidRPr="006B65EC">
        <w:rPr>
          <w:rFonts w:ascii="Calibri(Headings)" w:hAnsi="Calibri(Headings)" w:cs="Calibri"/>
          <w:sz w:val="22"/>
          <w:szCs w:val="22"/>
        </w:rPr>
        <w:t xml:space="preserve">, TX, </w:t>
      </w:r>
      <w:r w:rsidR="00C72702" w:rsidRPr="00C72702">
        <w:rPr>
          <w:rFonts w:ascii="Calibri(Headings)" w:hAnsi="Calibri(Headings)" w:cs="Calibri"/>
          <w:sz w:val="22"/>
          <w:szCs w:val="22"/>
        </w:rPr>
        <w:t>78626</w:t>
      </w:r>
      <w:hyperlink r:id="rId12" w:history="1"/>
    </w:p>
    <w:p w14:paraId="5481A301" w14:textId="77777777" w:rsidR="001D201F" w:rsidRPr="006B65EC" w:rsidRDefault="001D201F" w:rsidP="001D201F">
      <w:pPr>
        <w:tabs>
          <w:tab w:val="right" w:pos="9916"/>
        </w:tabs>
        <w:jc w:val="both"/>
        <w:rPr>
          <w:rFonts w:ascii="Calibri(Headings)" w:hAnsi="Calibri(Headings)" w:cs="Calibri" w:hint="eastAsia"/>
          <w:sz w:val="22"/>
          <w:szCs w:val="22"/>
        </w:rPr>
      </w:pPr>
      <w:r w:rsidRPr="006B65EC">
        <w:rPr>
          <w:rFonts w:ascii="Calibri(Headings)" w:hAnsi="Calibri(Headings)" w:cs="Calibri"/>
          <w:sz w:val="22"/>
          <w:szCs w:val="22"/>
        </w:rPr>
        <w:t xml:space="preserve">Results-driven Data Scientist with over 8 years of comprehensive experience in utilizing advanced analytics and machine learning to deliver actionable insights. Proven expertise in data engineering, business intelligence, and predictive modeling, with strong proficiency in statistical analysis and data manipulation across diverse domains.</w:t>
      </w:r>
    </w:p>
    <w:p w14:paraId="0C574824" w14:textId="77777777" w:rsidR="001D201F" w:rsidRPr="006B65EC" w:rsidRDefault="001D201F" w:rsidP="001D201F">
      <w:pPr>
        <w:spacing w:before="180" w:after="180" w:line="240" w:lineRule="auto"/>
        <w:ind w:right="180"/>
        <w:jc w:val="both"/>
        <w:rPr>
          <w:rFonts w:ascii="Calibri(Headings)" w:eastAsia="Roboto Light" w:hAnsi="Calibri(Headings)" w:cs="Calibri"/>
        </w:rPr>
      </w:pPr>
      <w:r w:rsidRPr="006B65EC">
        <w:rPr>
          <w:rFonts w:ascii="Calibri(Headings)" w:hAnsi="Calibri(Headings)" w:cs="Calibri"/>
          <w:b/>
          <w:sz w:val="32"/>
          <w:szCs w:val="32"/>
        </w:rPr>
        <w:t xml:space="preserve">SKILLS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Machine Learning &amp; Analytics</w:t>
      </w:r>
      <w:r w:rsidRPr="006B65EC">
        <w:rPr>
          <w:rFonts w:ascii="Calibri(Headings)" w:hAnsi="Calibri(Headings)" w:cs="Calibri"/>
          <w:sz w:val="22"/>
          <w:szCs w:val="22"/>
        </w:rPr>
        <w:t xml:space="preserve">: Supervised Learning, Unsupervised Learning, Reinforcement Learning, Regression Analysis, Classification Techniques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Engineering &amp; ETL</w:t>
      </w:r>
      <w:r w:rsidRPr="006B65EC">
        <w:rPr>
          <w:rFonts w:ascii="Calibri(Headings)" w:hAnsi="Calibri(Headings)" w:cs="Calibri"/>
          <w:sz w:val="22"/>
          <w:szCs w:val="22"/>
        </w:rPr>
        <w:t xml:space="preserve">: ETL Processes, Data Lakes, Data Warehousing, Data Ingestion, Hadoop Ecosystem</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Programming &amp; Scripting Languages</w:t>
      </w:r>
      <w:r w:rsidRPr="006B65EC">
        <w:rPr>
          <w:rFonts w:ascii="Calibri(Headings)" w:hAnsi="Calibri(Headings)" w:cs="Calibri"/>
          <w:sz w:val="22"/>
          <w:szCs w:val="22"/>
        </w:rPr>
        <w:t xml:space="preserve">: Python, R, SQL, Scala, Java</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Visualization &amp; BI Tools</w:t>
      </w:r>
      <w:r w:rsidRPr="006B65EC">
        <w:rPr>
          <w:rFonts w:ascii="Calibri(Headings)" w:hAnsi="Calibri(Headings)" w:cs="Calibri"/>
          <w:sz w:val="22"/>
          <w:szCs w:val="22"/>
        </w:rPr>
        <w:t xml:space="preserve">: Tableau, Power BI, Matplotlib, Seaborn, D3.js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Cloud Platforms &amp; Services</w:t>
      </w:r>
      <w:r w:rsidRPr="006B65EC">
        <w:rPr>
          <w:rFonts w:ascii="Calibri(Headings)" w:hAnsi="Calibri(Headings)" w:cs="Calibri"/>
          <w:sz w:val="22"/>
          <w:szCs w:val="22"/>
        </w:rPr>
        <w:t xml:space="preserve">: AWS, Azure, Google Cloud, Sagemaker, TensorFlow Serving</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Data Manipulation &amp; Analysis Tools</w:t>
      </w:r>
      <w:r w:rsidRPr="006B65EC">
        <w:rPr>
          <w:rFonts w:ascii="Calibri(Headings)" w:hAnsi="Calibri(Headings)" w:cs="Calibri"/>
          <w:sz w:val="22"/>
          <w:szCs w:val="22"/>
        </w:rPr>
        <w:t xml:space="preserve">: Pandas, NumPy, Alteryx, Spark, SAS</w:t>
      </w:r>
    </w:p>
    <w:p w14:paraId="0B773A57" w14:textId="77777777" w:rsidR="001D201F" w:rsidRPr="006B65EC" w:rsidRDefault="001D201F" w:rsidP="001D201F">
      <w:pPr>
        <w:numPr>
          <w:ilvl w:val="0"/>
          <w:numId w:val="27"/>
        </w:numPr>
        <w:jc w:val="both"/>
        <w:rPr>
          <w:rFonts w:ascii="Calibri(Headings)" w:hAnsi="Calibri(Headings)" w:cs="Calibri" w:hint="eastAsia"/>
          <w:sz w:val="22"/>
          <w:szCs w:val="22"/>
        </w:rPr>
      </w:pPr>
      <w:r w:rsidRPr="006B65EC">
        <w:rPr>
          <w:rFonts w:ascii="Calibri(Headings)" w:hAnsi="Calibri(Headings)" w:cs="Calibri"/>
          <w:b/>
          <w:bCs/>
          <w:sz w:val="22"/>
          <w:szCs w:val="22"/>
        </w:rPr>
        <w:t xml:space="preserve">Development &amp; Deployment Tools</w:t>
      </w:r>
      <w:r w:rsidRPr="006B65EC">
        <w:rPr>
          <w:rFonts w:ascii="Calibri(Headings)" w:hAnsi="Calibri(Headings)" w:cs="Calibri"/>
          <w:sz w:val="22"/>
          <w:szCs w:val="22"/>
        </w:rPr>
        <w:t xml:space="preserve">: Jupyter Notebooks, Databricks, Docker, Kubernetes, Torchserve</w:t>
      </w:r>
    </w:p>
    <w:p w14:paraId="7805C3FD" w14:textId="77777777" w:rsidR="001D201F" w:rsidRPr="006B65EC" w:rsidRDefault="001D201F" w:rsidP="001D201F">
      <w:pPr>
        <w:ind w:right="180"/>
        <w:rPr>
          <w:rFonts w:ascii="Calibri(Headings)" w:hAnsi="Calibri(Headings)" w:cs="Calibri" w:hint="eastAsia"/>
          <w:b/>
          <w:sz w:val="32"/>
          <w:szCs w:val="32"/>
        </w:rPr>
      </w:pPr>
      <w:r w:rsidRPr="006B65EC">
        <w:rPr>
          <w:rFonts w:ascii="Calibri(Headings)" w:hAnsi="Calibri(Headings)" w:cs="Calibri"/>
          <w:b/>
          <w:sz w:val="32"/>
          <w:szCs w:val="32"/>
        </w:rPr>
        <w:t>EDUCATION</w:t>
      </w:r>
    </w:p>
    <w:p w14:paraId="103CBD72" w14:textId="5FD0F308" w:rsidR="001D201F" w:rsidRPr="006B65EC" w:rsidRDefault="001D201F" w:rsidP="001D201F">
      <w:pPr>
        <w:ind w:right="180"/>
        <w:rPr>
          <w:rFonts w:ascii="Calibri(Headings)" w:hAnsi="Calibri(Headings)" w:cs="Calibri" w:hint="eastAsia"/>
          <w:b/>
        </w:rPr>
      </w:pPr>
      <w:r w:rsidRPr="006B65EC">
        <w:rPr>
          <w:rFonts w:ascii="Calibri(Headings)" w:hAnsi="Calibri(Headings)" w:cs="Calibri"/>
          <w:b/>
          <w:bCs/>
          <w:sz w:val="28"/>
          <w:szCs w:val="28"/>
        </w:rPr>
        <w:t xml:space="preserve"> </w:t>
      </w:r>
      <w:r w:rsidR="00BC1A24">
        <w:rPr>
          <w:rFonts w:ascii="Calibri(Headings)" w:hAnsi="Calibri(Headings)" w:cs="Calibri"/>
          <w:b/>
          <w:bCs/>
          <w:sz w:val="28"/>
          <w:szCs w:val="28"/>
        </w:rPr>
        <w:t>The</w:t>
      </w:r>
      <w:r w:rsidR="000C6C10">
        <w:rPr>
          <w:rFonts w:ascii="Calibri(Headings)" w:hAnsi="Calibri(Headings)" w:cs="Calibri"/>
          <w:b/>
          <w:bCs/>
          <w:sz w:val="28"/>
          <w:szCs w:val="28"/>
        </w:rPr>
        <w:t xml:space="preserve"> </w:t>
      </w:r>
      <w:r w:rsidRPr="006B65EC">
        <w:rPr>
          <w:rFonts w:ascii="Calibri(Headings)" w:hAnsi="Calibri(Headings)" w:cs="Calibri"/>
          <w:b/>
          <w:bCs/>
          <w:sz w:val="28"/>
          <w:szCs w:val="28"/>
        </w:rPr>
        <w:t>University of Texas</w:t>
      </w:r>
      <w:r w:rsidR="00BC1A24">
        <w:rPr>
          <w:rFonts w:ascii="Calibri(Headings)" w:hAnsi="Calibri(Headings)" w:cs="Calibri"/>
          <w:b/>
          <w:bCs/>
          <w:sz w:val="28"/>
          <w:szCs w:val="28"/>
        </w:rPr>
        <w:t xml:space="preserve"> at Austin</w:t>
      </w:r>
      <w:r w:rsidRPr="006B65EC">
        <w:rPr>
          <w:rFonts w:ascii="Calibri(Headings)" w:hAnsi="Calibri(Headings)" w:cs="Calibri"/>
          <w:sz w:val="28"/>
          <w:szCs w:val="28"/>
        </w:rPr>
        <w:t xml:space="preserve"> </w:t>
      </w:r>
      <w:r w:rsidRPr="006B65EC">
        <w:rPr>
          <w:rFonts w:ascii="Calibri(Headings)" w:hAnsi="Calibri(Headings)" w:cs="Calibri"/>
        </w:rPr>
        <w:t xml:space="preserve">– </w:t>
      </w:r>
      <w:r w:rsidRPr="006B65EC">
        <w:rPr>
          <w:rFonts w:ascii="Calibri(Headings)" w:hAnsi="Calibri(Headings)" w:cs="Calibri"/>
          <w:i/>
          <w:iCs/>
          <w:sz w:val="28"/>
          <w:szCs w:val="28"/>
        </w:rPr>
        <w:t xml:space="preserve">Bachelor of Science in </w:t>
      </w:r>
      <w:r w:rsidR="00BC1A24" w:rsidRPr="00BC1A24">
        <w:rPr>
          <w:rFonts w:ascii="Calibri(Headings)" w:hAnsi="Calibri(Headings)" w:cs="Calibri"/>
          <w:i/>
          <w:iCs/>
          <w:sz w:val="28"/>
          <w:szCs w:val="28"/>
        </w:rPr>
        <w:t>Electrical and Computer Engineering</w:t>
      </w:r>
      <w:r w:rsidRPr="006B65EC">
        <w:rPr>
          <w:rFonts w:ascii="Calibri(Headings)" w:hAnsi="Calibri(Headings)" w:cs="Calibri"/>
          <w:sz w:val="28"/>
          <w:szCs w:val="28"/>
        </w:rPr>
        <w:t xml:space="preserve">. </w:t>
      </w:r>
      <w:r w:rsidRPr="006B65EC">
        <w:rPr>
          <w:rFonts w:ascii="Calibri(Headings)" w:hAnsi="Calibri(Headings)" w:cs="Calibri"/>
          <w:b/>
        </w:rPr>
        <w:t xml:space="preserve">            </w:t>
      </w:r>
      <w:r w:rsidR="00442ABA">
        <w:rPr>
          <w:rFonts w:ascii="Calibri(Headings)" w:hAnsi="Calibri(Headings)" w:cs="Calibri"/>
          <w:b/>
        </w:rPr>
        <w:t>Aug</w:t>
      </w:r>
      <w:r w:rsidRPr="006B65EC">
        <w:rPr>
          <w:rFonts w:ascii="Calibri(Headings)" w:hAnsi="Calibri(Headings)" w:cs="Calibri"/>
          <w:b/>
        </w:rPr>
        <w:t xml:space="preserve"> </w:t>
      </w:r>
      <w:r w:rsidR="00BC1A24">
        <w:rPr>
          <w:rFonts w:ascii="Calibri(Headings)" w:hAnsi="Calibri(Headings)" w:cs="Calibri"/>
          <w:b/>
        </w:rPr>
        <w:t>2012-</w:t>
      </w:r>
      <w:r w:rsidR="00442ABA">
        <w:rPr>
          <w:rFonts w:ascii="Calibri(Headings)" w:hAnsi="Calibri(Headings)" w:cs="Calibri"/>
          <w:b/>
        </w:rPr>
        <w:t xml:space="preserve"> May </w:t>
      </w:r>
      <w:r w:rsidR="00BC1A24">
        <w:rPr>
          <w:rFonts w:ascii="Calibri(Headings)" w:hAnsi="Calibri(Headings)" w:cs="Calibri"/>
          <w:b/>
        </w:rPr>
        <w:t>2017</w:t>
      </w:r>
    </w:p>
    <w:p w14:paraId="053C6DB3" w14:textId="77777777" w:rsidR="001D201F" w:rsidRPr="006B65EC" w:rsidRDefault="001D201F" w:rsidP="001D201F">
      <w:pPr>
        <w:spacing w:before="180"/>
        <w:ind w:right="180"/>
        <w:rPr>
          <w:rFonts w:ascii="Calibri(Headings)" w:hAnsi="Calibri(Headings)" w:cs="Calibri" w:hint="eastAsia"/>
          <w:b/>
          <w:sz w:val="32"/>
          <w:szCs w:val="32"/>
        </w:rPr>
      </w:pPr>
      <w:r w:rsidRPr="006B65EC">
        <w:rPr>
          <w:rFonts w:ascii="Calibri(Headings)" w:hAnsi="Calibri(Headings)" w:cs="Calibri"/>
          <w:b/>
          <w:sz w:val="32"/>
          <w:szCs w:val="32"/>
        </w:rPr>
        <w:t xml:space="preserve">EXPERIENCE </w:t>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r>
      <w:r w:rsidRPr="006B65EC">
        <w:rPr>
          <w:rFonts w:ascii="Calibri(Headings)" w:hAnsi="Calibri(Headings)" w:cs="Calibri"/>
          <w:b/>
          <w:sz w:val="32"/>
          <w:szCs w:val="32"/>
        </w:rPr>
        <w:tab/>
        <w:t xml:space="preserve">           </w:t>
      </w:r>
    </w:p>
    <w:p w14:paraId="7A4910BD" w14:textId="57BD9F8F" w:rsidR="001D201F" w:rsidRPr="006B65EC" w:rsidRDefault="00A47C77" w:rsidP="001D201F">
      <w:pPr>
        <w:ind w:right="180"/>
        <w:rPr>
          <w:rFonts w:ascii="Calibri(Headings)" w:hAnsi="Calibri(Headings)" w:cs="Calibri" w:hint="eastAsia"/>
          <w:b/>
        </w:rPr>
      </w:pPr>
      <w:proofErr w:type="spellStart"/>
      <w:r w:rsidRPr="00A47C77">
        <w:rPr>
          <w:rFonts w:ascii="Calibri(Headings)" w:hAnsi="Calibri(Headings)" w:cs="Calibri"/>
          <w:b/>
          <w:sz w:val="28"/>
          <w:szCs w:val="28"/>
        </w:rPr>
        <w:t>Kellton</w:t>
      </w:r>
      <w:proofErr w:type="spellEnd"/>
      <w:r w:rsidR="001D201F" w:rsidRPr="006B65EC">
        <w:rPr>
          <w:rFonts w:ascii="Calibri(Headings)" w:hAnsi="Calibri(Headings)" w:cs="Calibri"/>
          <w:b/>
        </w:rPr>
        <w:t xml:space="preserve"> | </w:t>
      </w:r>
      <w:r w:rsidRPr="00A47C77">
        <w:rPr>
          <w:rFonts w:ascii="Calibri(Headings)" w:hAnsi="Calibri(Headings)" w:cs="Calibri"/>
          <w:bCs/>
        </w:rPr>
        <w:t>Plano, TX</w:t>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r>
      <w:r w:rsidR="001D201F" w:rsidRPr="006B65EC">
        <w:rPr>
          <w:rFonts w:ascii="Calibri(Headings)" w:hAnsi="Calibri(Headings)" w:cs="Calibri"/>
          <w:b/>
        </w:rPr>
        <w:tab/>
        <w:t xml:space="preserve">                                           </w:t>
      </w:r>
      <w:r w:rsidR="00BB61C5">
        <w:rPr>
          <w:rFonts w:ascii="Calibri(Headings)" w:hAnsi="Calibri(Headings)" w:cs="Calibri"/>
          <w:b/>
        </w:rPr>
        <w:t xml:space="preserve">      </w:t>
      </w:r>
      <w:r w:rsidR="001D201F" w:rsidRPr="006B65EC">
        <w:rPr>
          <w:rFonts w:ascii="Calibri(Headings)" w:hAnsi="Calibri(Headings)" w:cs="Calibri"/>
          <w:b/>
        </w:rPr>
        <w:t xml:space="preserve"> </w:t>
      </w:r>
      <w:r w:rsidR="004D2B79">
        <w:rPr>
          <w:rFonts w:ascii="Calibri(Headings)" w:hAnsi="Calibri(Headings)" w:cs="Calibri"/>
          <w:b/>
        </w:rPr>
        <w:t>Aug</w:t>
      </w:r>
      <w:r w:rsidR="001D201F" w:rsidRPr="006B65EC">
        <w:rPr>
          <w:rFonts w:ascii="Calibri(Headings)" w:hAnsi="Calibri(Headings)" w:cs="Calibri"/>
          <w:b/>
        </w:rPr>
        <w:t xml:space="preserve"> 20</w:t>
      </w:r>
      <w:r w:rsidR="004D2B79">
        <w:rPr>
          <w:rFonts w:ascii="Calibri(Headings)" w:hAnsi="Calibri(Headings)" w:cs="Calibri"/>
          <w:b/>
        </w:rPr>
        <w:t>22</w:t>
      </w:r>
      <w:r w:rsidR="001D201F" w:rsidRPr="006B65EC">
        <w:rPr>
          <w:rFonts w:ascii="Calibri(Headings)" w:hAnsi="Calibri(Headings)" w:cs="Calibri"/>
          <w:b/>
        </w:rPr>
        <w:t xml:space="preserve"> – Current</w:t>
      </w:r>
    </w:p>
    <w:p w14:paraId="60142303" w14:textId="4FF675CD" w:rsidR="001D201F" w:rsidRPr="006B65EC" w:rsidRDefault="001D201F" w:rsidP="001D201F">
      <w:pPr>
        <w:ind w:right="180"/>
        <w:rPr>
          <w:rFonts w:ascii="Calibri(Headings)" w:hAnsi="Calibri(Headings)" w:cs="Calibri" w:hint="eastAsia"/>
          <w:bCs/>
        </w:rPr>
      </w:pPr>
      <w:r w:rsidRPr="006B65EC">
        <w:rPr>
          <w:rFonts w:ascii="Calibri(Headings)" w:hAnsi="Calibri(Headings)" w:cs="Calibri"/>
          <w:bCs/>
          <w:i/>
          <w:iCs/>
          <w:sz w:val="24"/>
          <w:szCs w:val="24"/>
        </w:rPr>
        <w:t xml:space="preserve">Senior Data Scientist </w:t>
      </w:r>
      <w:r w:rsidRPr="006B65EC">
        <w:rPr>
          <w:rFonts w:ascii="Calibri(Headings)" w:hAnsi="Calibri(Headings)" w:cs="Calibri"/>
          <w:bCs/>
          <w:sz w:val="24"/>
          <w:szCs w:val="24"/>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and deployed scalable machine learning models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AWS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Azure Machine Learning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platforms, enhancing client data processing capabilities.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Architected ETL pipelines to ingest unstructured and semi-structured data into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data lakes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leveraging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Spark</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efficient data processing.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extensively for data querying and manipulation, constructing complex queries to enable data-driven decision-making.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cross-functional teams to identify problem statements and 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predictive analytics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solutions that effectively addressed client needs.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ML proofs of concept (POCs)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that quickly demonstrated the value of machine learning technologies to operational stakeholders.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Employed advanced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statistical analysis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 to validate machine learning models and ensure robust performance and accuracy.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business intelligence dashboards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Tableau</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Power BI</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driving self-service analysis and enhancing data visibility for clients.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libraries such as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Pandas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NumPy</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cleaning and preprocessing, ensuring data accuracy and quality.</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Enhanced model performance through iterative testing of various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ML algorithms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including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Regression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Classification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Clustering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Mentored junior data scientists on analytics practices, model validation techniques, and tool utilization, fostering a culture of continuous learning.</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Automated data processing workflows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Apache Airflow</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improving efficiency and reducing manual intervention in data pipeline operations.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OCR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techniques for document processing, transforming semi-structured data into structured formats suitable for analysis.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Applied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TensorFlow Serving</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seamless deployment of machine learning models, ensuring scalability and reliability in production environments.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Evaluated and integrated emerging technologies and data management solutions, enhancing the organization’s competitive edge in analytics.</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Cs/>
        </w:rPr>
        <w:t xml:space="preserve">                                         </w:t>
      </w:r>
    </w:p>
    <w:p w14:paraId="7F9009C5" w14:textId="77777777" w:rsidR="001D201F" w:rsidRPr="006B65EC" w:rsidRDefault="001D201F" w:rsidP="001D201F">
      <w:pPr>
        <w:pStyle w:val="ListParagraph"/>
        <w:numPr>
          <w:ilvl w:val="0"/>
          <w:numId w:val="16"/>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Interfaced with clients to gather requirements and translate business objectives into technical specifications for data solutions.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53D3C90B" w14:textId="3ED6D503" w:rsidR="001D201F" w:rsidRPr="006B65EC" w:rsidRDefault="001D201F" w:rsidP="001D201F">
      <w:pPr>
        <w:ind w:right="180"/>
        <w:rPr>
          <w:rFonts w:ascii="Calibri(Headings)" w:hAnsi="Calibri(Headings)" w:cs="Calibri" w:hint="eastAsia"/>
          <w:b/>
        </w:rPr>
      </w:pPr>
      <w:proofErr w:type="spellStart"/>
      <w:r w:rsidRPr="006B65EC">
        <w:rPr>
          <w:rFonts w:ascii="Calibri(Headings)" w:hAnsi="Calibri(Headings)" w:cs="Calibri"/>
          <w:b/>
          <w:sz w:val="28"/>
          <w:szCs w:val="28"/>
        </w:rPr>
        <w:t>Syberry</w:t>
      </w:r>
      <w:proofErr w:type="spellEnd"/>
      <w:r w:rsidRPr="006B65EC">
        <w:rPr>
          <w:rFonts w:ascii="Calibri(Headings)" w:hAnsi="Calibri(Headings)" w:cs="Calibri"/>
          <w:b/>
          <w:sz w:val="28"/>
          <w:szCs w:val="28"/>
        </w:rPr>
        <w:t xml:space="preserve"> Corporation|</w:t>
      </w:r>
      <w:r w:rsidRPr="006B65EC">
        <w:rPr>
          <w:rFonts w:ascii="Calibri(Headings)" w:hAnsi="Calibri(Headings)" w:cs="Calibri"/>
          <w:b/>
        </w:rPr>
        <w:t xml:space="preserve"> </w:t>
      </w:r>
      <w:r w:rsidRPr="006B65EC">
        <w:rPr>
          <w:rFonts w:ascii="Calibri(Headings)" w:hAnsi="Calibri(Headings)" w:cs="Calibri"/>
          <w:bCs/>
        </w:rPr>
        <w:t xml:space="preserve">Austin,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w:t>
      </w:r>
      <w:r w:rsidR="00EE42A9">
        <w:rPr>
          <w:rFonts w:ascii="Calibri(Headings)" w:hAnsi="Calibri(Headings)" w:cs="Calibri"/>
          <w:b/>
        </w:rPr>
        <w:t>l</w:t>
      </w:r>
      <w:r w:rsidRPr="006B65EC">
        <w:rPr>
          <w:rFonts w:ascii="Calibri(Headings)" w:hAnsi="Calibri(Headings)" w:cs="Calibri"/>
          <w:b/>
        </w:rPr>
        <w:t xml:space="preserve"> 20</w:t>
      </w:r>
      <w:r w:rsidR="00EE42A9">
        <w:rPr>
          <w:rFonts w:ascii="Calibri(Headings)" w:hAnsi="Calibri(Headings)" w:cs="Calibri"/>
          <w:b/>
        </w:rPr>
        <w:t>19</w:t>
      </w:r>
      <w:r w:rsidRPr="006B65EC">
        <w:rPr>
          <w:rFonts w:ascii="Calibri(Headings)" w:hAnsi="Calibri(Headings)" w:cs="Calibri"/>
          <w:b/>
        </w:rPr>
        <w:t xml:space="preserve"> – </w:t>
      </w:r>
      <w:r w:rsidR="00EE42A9">
        <w:rPr>
          <w:rFonts w:ascii="Calibri(Headings)" w:hAnsi="Calibri(Headings)" w:cs="Calibri"/>
          <w:b/>
        </w:rPr>
        <w:t>Jul</w:t>
      </w:r>
      <w:r w:rsidRPr="006B65EC">
        <w:rPr>
          <w:rFonts w:ascii="Calibri(Headings)" w:hAnsi="Calibri(Headings)" w:cs="Calibri"/>
          <w:b/>
        </w:rPr>
        <w:t xml:space="preserve"> 20</w:t>
      </w:r>
      <w:r w:rsidR="00EE42A9">
        <w:rPr>
          <w:rFonts w:ascii="Calibri(Headings)" w:hAnsi="Calibri(Headings)" w:cs="Calibri"/>
          <w:b/>
        </w:rPr>
        <w:t>22</w:t>
      </w:r>
    </w:p>
    <w:p w14:paraId="7ED49C36" w14:textId="0FB5C745"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Engineer</w:t>
      </w:r>
      <w:r w:rsidR="00326ED4">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Developed machine learning models utilizing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focusing on maximizing predictive accuracy for diverse datasets.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Conducted comprehensive data mining procedures on large datasets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SAS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SAS Enterprise Miner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identifying key trends and insights.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Implemented data transformation processes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Alteryx</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streamlining workflows for data preparation and analysis.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closely with business stakeholders to refine analytics strategies and effectively derive actionable insights from data.</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Designed and executed experiments to gauge the effectiveness of various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ML algorithms</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recommending best practices for model selection.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Hadoop</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distributed data storage and processing, optimizing data workflows and access for analytics projects.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Executed data visualization initiatives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matplotlib</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and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Seaborn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creating clear and impactful graphical representations of findings.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Integrated multiple types of databases for comprehensive data analysis, ensuring connectivity and data reliability across platforms.</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deploying machine learning models as microservices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Docker</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enhancing deployment strategies and resource utilization.</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Created training datasets and performed model tuning to improve the performance of predictive models, leading to higher accuracy.</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code reviews and collaborated on best practices for data science methodologies, fostering a team-based approach to problem solving.</w:t>
      </w:r>
      <w:proofErr w:type="gramStart"/>
      <w:r w:rsidRPr="006B65EC">
        <w:rPr>
          <w:rFonts w:ascii="Calibri(Headings)" w:hAnsi="Calibri(Headings)" w:cs="Calibri"/>
          <w:color w:val="1D2D31" w:themeColor="accent5" w:themeShade="40"/>
          <w:sz w:val="22"/>
          <w:szCs w:val="22"/>
        </w:rPr>
        <w:t/>
      </w:r>
    </w:p>
    <w:p w14:paraId="3D79AF11" w14:textId="77777777" w:rsidR="001D201F" w:rsidRPr="006B65EC" w:rsidRDefault="001D201F" w:rsidP="001D201F">
      <w:pPr>
        <w:pStyle w:val="ListParagraph"/>
        <w:numPr>
          <w:ilvl w:val="0"/>
          <w:numId w:val="12"/>
        </w:numPr>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continuous learning of new technologies, improving personal technical skills and contributing to the overall team’s capabilities.</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003DE4F0" w14:textId="5F5A4047" w:rsidR="001D201F" w:rsidRPr="006B65EC" w:rsidRDefault="001D201F" w:rsidP="001D201F">
      <w:pPr>
        <w:spacing w:before="240"/>
        <w:ind w:right="180"/>
        <w:rPr>
          <w:rFonts w:ascii="Calibri(Headings)" w:hAnsi="Calibri(Headings)" w:cs="Calibri" w:hint="eastAsia"/>
          <w:b/>
        </w:rPr>
      </w:pPr>
      <w:r w:rsidRPr="006B65EC">
        <w:rPr>
          <w:rFonts w:ascii="Calibri(Headings)" w:hAnsi="Calibri(Headings)" w:cs="Calibri"/>
          <w:b/>
          <w:sz w:val="28"/>
          <w:szCs w:val="28"/>
        </w:rPr>
        <w:t>Coffee Cup Software |</w:t>
      </w:r>
      <w:r w:rsidRPr="006B65EC">
        <w:rPr>
          <w:rFonts w:ascii="Calibri(Headings)" w:hAnsi="Calibri(Headings)" w:cs="Calibri"/>
          <w:b/>
        </w:rPr>
        <w:t xml:space="preserve"> </w:t>
      </w:r>
      <w:r w:rsidRPr="006B65EC">
        <w:rPr>
          <w:rFonts w:ascii="Calibri(Headings)" w:hAnsi="Calibri(Headings)" w:cs="Calibri"/>
          <w:bCs/>
        </w:rPr>
        <w:t xml:space="preserve">Corpus Christi, TX                                                                                      </w:t>
      </w:r>
      <w:r w:rsidR="00BB61C5">
        <w:rPr>
          <w:rFonts w:ascii="Calibri(Headings)" w:hAnsi="Calibri(Headings)" w:cs="Calibri"/>
          <w:bCs/>
        </w:rPr>
        <w:t xml:space="preserve">              </w:t>
      </w:r>
      <w:r w:rsidRPr="006B65EC">
        <w:rPr>
          <w:rFonts w:ascii="Calibri(Headings)" w:hAnsi="Calibri(Headings)" w:cs="Calibri"/>
          <w:bCs/>
        </w:rPr>
        <w:t xml:space="preserve"> </w:t>
      </w:r>
      <w:r w:rsidRPr="006B65EC">
        <w:rPr>
          <w:rFonts w:ascii="Calibri(Headings)" w:hAnsi="Calibri(Headings)" w:cs="Calibri"/>
          <w:b/>
        </w:rPr>
        <w:t>Jun 201</w:t>
      </w:r>
      <w:r w:rsidR="00EE42A9">
        <w:rPr>
          <w:rFonts w:ascii="Calibri(Headings)" w:hAnsi="Calibri(Headings)" w:cs="Calibri"/>
          <w:b/>
        </w:rPr>
        <w:t>7</w:t>
      </w:r>
      <w:r w:rsidRPr="006B65EC">
        <w:rPr>
          <w:rFonts w:ascii="Calibri(Headings)" w:hAnsi="Calibri(Headings)" w:cs="Calibri"/>
          <w:b/>
        </w:rPr>
        <w:t xml:space="preserve"> – </w:t>
      </w:r>
      <w:r w:rsidR="00EE42A9">
        <w:rPr>
          <w:rFonts w:ascii="Calibri(Headings)" w:hAnsi="Calibri(Headings)" w:cs="Calibri"/>
          <w:b/>
        </w:rPr>
        <w:t>Jun</w:t>
      </w:r>
      <w:r w:rsidRPr="006B65EC">
        <w:rPr>
          <w:rFonts w:ascii="Calibri(Headings)" w:hAnsi="Calibri(Headings)" w:cs="Calibri"/>
          <w:b/>
        </w:rPr>
        <w:t xml:space="preserve"> 201</w:t>
      </w:r>
      <w:r w:rsidR="00EE42A9">
        <w:rPr>
          <w:rFonts w:ascii="Calibri(Headings)" w:hAnsi="Calibri(Headings)" w:cs="Calibri"/>
          <w:b/>
        </w:rPr>
        <w:t>9</w:t>
      </w:r>
    </w:p>
    <w:p w14:paraId="618482C8" w14:textId="4B4EACEF" w:rsidR="001D201F" w:rsidRPr="006B65EC" w:rsidRDefault="004453CE" w:rsidP="001D201F">
      <w:pPr>
        <w:ind w:right="180"/>
        <w:rPr>
          <w:rFonts w:ascii="Calibri(Headings)" w:eastAsia="Roboto Light" w:hAnsi="Calibri(Headings)" w:cs="Calibri"/>
        </w:rPr>
      </w:pPr>
      <w:r>
        <w:rPr>
          <w:rFonts w:ascii="Calibri(Headings)" w:hAnsi="Calibri(Headings)" w:cs="Calibri"/>
          <w:bCs/>
          <w:i/>
          <w:iCs/>
          <w:sz w:val="24"/>
          <w:szCs w:val="24"/>
        </w:rPr>
        <w:t>Software Developer</w:t>
      </w:r>
      <w:r w:rsidR="008073C7">
        <w:rPr>
          <w:rFonts w:ascii="Calibri(Headings)" w:hAnsi="Calibri(Headings)" w:cs="Calibri"/>
          <w:bCs/>
          <w:i/>
          <w:iCs/>
          <w:sz w:val="24"/>
          <w:szCs w:val="24"/>
        </w:rPr>
        <w:t xml:space="preserve"> </w:t>
      </w:r>
      <w:r w:rsidR="001D201F" w:rsidRPr="006B65EC">
        <w:rPr>
          <w:rFonts w:ascii="Calibri(Headings)" w:hAnsi="Calibri(Headings)" w:cs="Calibri"/>
          <w:bCs/>
          <w:sz w:val="24"/>
          <w:szCs w:val="24"/>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Utilized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SQL</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data extraction and analysis, creating queries that supported business intelligence initiatives.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in the cleanup of datasets through manual and automated techniques to ensure high quality of data for analysis.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developing analysis reports using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Tableau</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delivering insights effectively applicable to business strategies.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Leveraged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xml:space="preserve">Python</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 for scripting data manipulation tasks, enhancing data quality and reducing processing times.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Collaborated with senior data scientists to enhance data models and analytical methods, driving more robust insights.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Performed basic statistical analyses to support ongoing projects and validate the outcomes of advanced models.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Participated in brainstorming sessions with teams to identify innovative analytics solutions for recurring business challenges.</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Supported leadership by creating documentation outlining accepted processes and methodologies for project transparency.</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Assisted in maintaining coding standards and practices across the Analytics team, ensuring a cohesive working environment.</w:t>
      </w:r>
      <w:proofErr w:type="gramStart"/>
      <w:r w:rsidRPr="006B65EC">
        <w:rPr>
          <w:rFonts w:ascii="Calibri(Headings)" w:hAnsi="Calibri(Headings)" w:cs="Calibri"/>
          <w:color w:val="1D2D31" w:themeColor="accent5" w:themeShade="40"/>
          <w:sz w:val="22"/>
          <w:szCs w:val="22"/>
        </w:rPr>
        <w:t/>
      </w:r>
    </w:p>
    <w:p w14:paraId="339A2A52" w14:textId="77777777" w:rsidR="001D201F" w:rsidRPr="006B65EC" w:rsidRDefault="001D201F" w:rsidP="001D201F">
      <w:pPr>
        <w:pStyle w:val="ListParagraph"/>
        <w:numPr>
          <w:ilvl w:val="0"/>
          <w:numId w:val="18"/>
        </w:numPr>
        <w:tabs>
          <w:tab w:val="right" w:pos="10800"/>
        </w:tabs>
        <w:spacing w:after="0" w:line="276" w:lineRule="auto"/>
        <w:jc w:val="both"/>
        <w:rPr>
          <w:rFonts w:ascii="Calibri(Headings)" w:hAnsi="Calibri(Headings)" w:cs="Calibri" w:hint="eastAsia"/>
          <w:color w:val="1D2D31" w:themeColor="accent5" w:themeShade="40"/>
          <w:sz w:val="22"/>
          <w:szCs w:val="22"/>
        </w:rPr>
      </w:pPr>
      <w:r w:rsidRPr="006B65EC">
        <w:rPr>
          <w:rFonts w:ascii="Calibri(Headings)" w:hAnsi="Calibri(Headings)" w:cs="Calibri"/>
          <w:color w:val="1D2D31" w:themeColor="accent5" w:themeShade="40"/>
          <w:sz w:val="22"/>
          <w:szCs w:val="22"/>
        </w:rPr>
        <w:t/>
      </w:r>
      <w:proofErr w:type="gramStart"/>
      <w:r w:rsidRPr="006B65EC">
        <w:rPr>
          <w:rFonts w:ascii="Calibri(Headings)" w:hAnsi="Calibri(Headings)" w:cs="Calibri"/>
          <w:color w:val="1D2D31" w:themeColor="accent5" w:themeShade="40"/>
          <w:sz w:val="22"/>
          <w:szCs w:val="22"/>
        </w:rPr>
        <w:t/>
      </w:r>
      <w:r w:rsidRPr="006B65EC">
        <w:rPr>
          <w:rFonts w:ascii="Calibri(Headings)" w:hAnsi="Calibri(Headings)" w:cs="Calibri"/>
          <w:b/>
          <w:bCs/>
          <w:color w:val="1D2D31" w:themeColor="accent5" w:themeShade="40"/>
          <w:sz w:val="22"/>
          <w:szCs w:val="22"/>
        </w:rPr>
        <w:t/>
      </w:r>
      <w:proofErr w:type="gramEnd"/>
      <w:r w:rsidRPr="006B65EC">
        <w:rPr>
          <w:rFonts w:ascii="Calibri(Headings)" w:hAnsi="Calibri(Headings)" w:cs="Calibri"/>
          <w:b/>
          <w:bCs/>
          <w:color w:val="1D2D31" w:themeColor="accent5" w:themeShade="40"/>
          <w:sz w:val="22"/>
          <w:szCs w:val="22"/>
        </w:rPr>
        <w:t/>
      </w:r>
      <w:r w:rsidRPr="006B65EC">
        <w:rPr>
          <w:rFonts w:ascii="Calibri(Headings)" w:hAnsi="Calibri(Headings)" w:cs="Calibri"/>
          <w:color w:val="1D2D31" w:themeColor="accent5" w:themeShade="40"/>
          <w:sz w:val="22"/>
          <w:szCs w:val="22"/>
        </w:rPr>
        <w:t xml:space="preserve">Engaged with data quality checks and validations post analysis to ensure accuracy in reporting.</w:t>
      </w:r>
      <w:proofErr w:type="gramStart"/>
      <w:r w:rsidRPr="006B65EC">
        <w:rPr>
          <w:rFonts w:ascii="Calibri(Headings)" w:hAnsi="Calibri(Headings)" w:cs="Calibri"/>
          <w:color w:val="1D2D31" w:themeColor="accent5" w:themeShade="40"/>
          <w:sz w:val="22"/>
          <w:szCs w:val="22"/>
        </w:rPr>
        <w:t/>
      </w:r>
      <w:proofErr w:type="gramEnd"/>
      <w:r w:rsidRPr="006B65EC">
        <w:rPr>
          <w:rFonts w:ascii="Calibri(Headings)" w:hAnsi="Calibri(Headings)" w:cs="Calibri"/>
          <w:color w:val="1D2D31" w:themeColor="accent5" w:themeShade="40"/>
          <w:sz w:val="22"/>
          <w:szCs w:val="22"/>
        </w:rPr>
        <w:t/>
      </w:r>
    </w:p>
    <w:p w14:paraId="3C5650B9" w14:textId="77777777" w:rsidR="001D201F" w:rsidRPr="006B65EC" w:rsidRDefault="001D201F" w:rsidP="001D201F">
      <w:pPr>
        <w:ind w:right="180"/>
        <w:rPr>
          <w:rFonts w:ascii="Calibri(Headings)" w:hAnsi="Calibri(Headings)" w:cs="Calibri" w:hint="eastAsia"/>
          <w:sz w:val="32"/>
          <w:szCs w:val="32"/>
        </w:rPr>
      </w:pPr>
      <w:r w:rsidRPr="006B65EC">
        <w:rPr>
          <w:rFonts w:ascii="Calibri(Headings)" w:hAnsi="Calibri(Headings)" w:cs="Calibri"/>
          <w:b/>
          <w:sz w:val="32"/>
          <w:szCs w:val="32"/>
        </w:rPr>
        <w:t>Personal Skills</w:t>
      </w:r>
    </w:p>
    <w:p w14:paraId="5663A73E"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Effective Communication</w:t>
      </w:r>
    </w:p>
    <w:p w14:paraId="4813CDCA"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Collaboration</w:t>
      </w:r>
    </w:p>
    <w:p w14:paraId="3ACA972C"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Detail Oriented</w:t>
      </w:r>
    </w:p>
    <w:p w14:paraId="09165631"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Adaptability and Problem Solving</w:t>
      </w:r>
    </w:p>
    <w:p w14:paraId="38F55C29"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Time management</w:t>
      </w:r>
    </w:p>
    <w:p w14:paraId="37DD59E0" w14:textId="77777777" w:rsidR="001D201F" w:rsidRPr="006B65EC" w:rsidRDefault="001D201F" w:rsidP="001D201F">
      <w:pPr>
        <w:pStyle w:val="ListParagraph"/>
        <w:numPr>
          <w:ilvl w:val="0"/>
          <w:numId w:val="30"/>
        </w:numPr>
        <w:spacing w:after="0" w:line="276" w:lineRule="auto"/>
        <w:ind w:right="180"/>
        <w:rPr>
          <w:rFonts w:ascii="Calibri(Headings)" w:hAnsi="Calibri(Headings)" w:cs="Calibri" w:hint="eastAsia"/>
          <w:sz w:val="22"/>
          <w:szCs w:val="22"/>
        </w:rPr>
      </w:pPr>
      <w:r w:rsidRPr="006B65EC">
        <w:rPr>
          <w:rFonts w:ascii="Calibri(Headings)" w:hAnsi="Calibri(Headings)" w:cs="Calibri"/>
          <w:sz w:val="22"/>
          <w:szCs w:val="22"/>
        </w:rPr>
        <w:t>Team synergy with autonomy</w:t>
      </w:r>
    </w:p>
    <w:p w14:paraId="41CDBD11" w14:textId="77777777" w:rsidR="001D201F" w:rsidRPr="006B65EC" w:rsidRDefault="001D201F" w:rsidP="001D201F">
      <w:pPr>
        <w:pStyle w:val="ListParagraph"/>
        <w:numPr>
          <w:ilvl w:val="0"/>
          <w:numId w:val="30"/>
        </w:numPr>
        <w:spacing w:after="0" w:line="360" w:lineRule="auto"/>
        <w:ind w:right="180"/>
        <w:rPr>
          <w:rFonts w:ascii="Calibri(Headings)" w:hAnsi="Calibri(Headings)" w:cs="Calibri" w:hint="eastAsia"/>
          <w:sz w:val="22"/>
          <w:szCs w:val="22"/>
        </w:rPr>
      </w:pPr>
      <w:r w:rsidRPr="006B65EC">
        <w:rPr>
          <w:rFonts w:ascii="Calibri(Headings)" w:hAnsi="Calibri(Headings)" w:cs="Calibri"/>
          <w:sz w:val="22"/>
          <w:szCs w:val="22"/>
        </w:rPr>
        <w:t>Self-Motivation &amp; Self-Pacing</w:t>
      </w:r>
    </w:p>
    <w:p w14:paraId="0CDB1516" w14:textId="77777777" w:rsidR="001D201F" w:rsidRPr="006B65EC" w:rsidRDefault="001D201F" w:rsidP="001D201F">
      <w:pPr>
        <w:rPr>
          <w:rFonts w:ascii="Calibri(Headings)" w:hAnsi="Calibri(Headings)" w:cs="Calibri" w:hint="eastAsia"/>
        </w:rPr>
      </w:pPr>
    </w:p>
    <w:p w14:paraId="1D449937" w14:textId="0288318C" w:rsidR="00921FEF" w:rsidRPr="006B65EC" w:rsidRDefault="00921FEF" w:rsidP="00F26BFA">
      <w:pPr>
        <w:spacing w:line="276" w:lineRule="auto"/>
        <w:rPr>
          <w:rFonts w:ascii="Calibri(Headings)" w:hAnsi="Calibri(Headings)" w:cs="Calibri" w:hint="eastAsia"/>
        </w:rPr>
      </w:pPr>
    </w:p>
    <w:sectPr w:rsidR="00921FEF" w:rsidRPr="006B65EC" w:rsidSect="001D201F">
      <w:pgSz w:w="12240" w:h="20160" w:code="5"/>
      <w:pgMar w:top="720" w:right="720" w:bottom="720" w:left="720" w:header="720" w:footer="720"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125C50" w14:textId="77777777" w:rsidR="00763328" w:rsidRDefault="00763328">
      <w:pPr>
        <w:spacing w:after="0"/>
      </w:pPr>
      <w:r>
        <w:separator/>
      </w:r>
    </w:p>
  </w:endnote>
  <w:endnote w:type="continuationSeparator" w:id="0">
    <w:p w14:paraId="484CB53B" w14:textId="77777777" w:rsidR="00763328" w:rsidRDefault="00763328">
      <w:pPr>
        <w:spacing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MS PGothic">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onsolas">
    <w:panose1 w:val="020B0609020204030204"/>
    <w:charset w:val="00"/>
    <w:family w:val="modern"/>
    <w:pitch w:val="fixed"/>
    <w:sig w:usb0="E00006FF" w:usb1="0000FCFF" w:usb2="00000001" w:usb3="00000000" w:csb0="0000019F" w:csb1="00000000"/>
  </w:font>
  <w:font w:name="Raleway-Medium">
    <w:altName w:val="Segoe Print"/>
    <w:charset w:val="00"/>
    <w:family w:val="roman"/>
    <w:pitch w:val="default"/>
  </w:font>
  <w:font w:name="Calibri(Headings)">
    <w:altName w:val="Calibri"/>
    <w:panose1 w:val="00000000000000000000"/>
    <w:charset w:val="00"/>
    <w:family w:val="roman"/>
    <w:notTrueType/>
    <w:pitch w:val="default"/>
  </w:font>
  <w:font w:name="Calibri">
    <w:panose1 w:val="020F0502020204030204"/>
    <w:charset w:val="00"/>
    <w:family w:val="swiss"/>
    <w:pitch w:val="variable"/>
    <w:sig w:usb0="E4002EFF" w:usb1="C200247B" w:usb2="00000009" w:usb3="00000000" w:csb0="000001FF" w:csb1="00000000"/>
  </w:font>
  <w:font w:name="Roboto Light">
    <w:charset w:val="00"/>
    <w:family w:val="auto"/>
    <w:pitch w:val="variable"/>
    <w:sig w:usb0="E0000AFF" w:usb1="5000217F" w:usb2="00000021"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CD2D827" w14:textId="77777777" w:rsidR="00763328" w:rsidRDefault="00763328">
      <w:pPr>
        <w:spacing w:after="0"/>
      </w:pPr>
      <w:r>
        <w:separator/>
      </w:r>
    </w:p>
  </w:footnote>
  <w:footnote w:type="continuationSeparator" w:id="0">
    <w:p w14:paraId="4B1936F5" w14:textId="77777777" w:rsidR="00763328" w:rsidRDefault="00763328">
      <w:pPr>
        <w:spacing w:after="0"/>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C"/>
    <w:multiLevelType w:val="singleLevel"/>
    <w:tmpl w:val="FFFFFF7C"/>
    <w:lvl w:ilvl="0">
      <w:start w:val="1"/>
      <w:numFmt w:val="decimal"/>
      <w:pStyle w:val="ListNumber5"/>
      <w:lvlText w:val="%1."/>
      <w:lvlJc w:val="left"/>
      <w:pPr>
        <w:tabs>
          <w:tab w:val="left" w:pos="1492"/>
        </w:tabs>
        <w:ind w:left="1492" w:hanging="360"/>
      </w:pPr>
    </w:lvl>
  </w:abstractNum>
  <w:abstractNum w:abstractNumId="1" w15:restartNumberingAfterBreak="0">
    <w:nsid w:val="FFFFFF7D"/>
    <w:multiLevelType w:val="singleLevel"/>
    <w:tmpl w:val="FFFFFF7D"/>
    <w:lvl w:ilvl="0">
      <w:start w:val="1"/>
      <w:numFmt w:val="decimal"/>
      <w:pStyle w:val="ListNumber4"/>
      <w:lvlText w:val="%1."/>
      <w:lvlJc w:val="left"/>
      <w:pPr>
        <w:tabs>
          <w:tab w:val="left" w:pos="1209"/>
        </w:tabs>
        <w:ind w:left="1209" w:hanging="360"/>
      </w:pPr>
    </w:lvl>
  </w:abstractNum>
  <w:abstractNum w:abstractNumId="2" w15:restartNumberingAfterBreak="0">
    <w:nsid w:val="FFFFFF7E"/>
    <w:multiLevelType w:val="singleLevel"/>
    <w:tmpl w:val="FFFFFF7E"/>
    <w:lvl w:ilvl="0">
      <w:start w:val="1"/>
      <w:numFmt w:val="decimal"/>
      <w:pStyle w:val="ListNumber3"/>
      <w:lvlText w:val="%1."/>
      <w:lvlJc w:val="left"/>
      <w:pPr>
        <w:tabs>
          <w:tab w:val="left" w:pos="926"/>
        </w:tabs>
        <w:ind w:left="926" w:hanging="360"/>
      </w:pPr>
    </w:lvl>
  </w:abstractNum>
  <w:abstractNum w:abstractNumId="3" w15:restartNumberingAfterBreak="0">
    <w:nsid w:val="FFFFFF7F"/>
    <w:multiLevelType w:val="singleLevel"/>
    <w:tmpl w:val="FFFFFF7F"/>
    <w:lvl w:ilvl="0">
      <w:start w:val="1"/>
      <w:numFmt w:val="decimal"/>
      <w:pStyle w:val="ListNumber2"/>
      <w:lvlText w:val="%1."/>
      <w:lvlJc w:val="left"/>
      <w:pPr>
        <w:tabs>
          <w:tab w:val="left" w:pos="643"/>
        </w:tabs>
        <w:ind w:left="643" w:hanging="360"/>
      </w:pPr>
    </w:lvl>
  </w:abstractNum>
  <w:abstractNum w:abstractNumId="4" w15:restartNumberingAfterBreak="0">
    <w:nsid w:val="FFFFFF80"/>
    <w:multiLevelType w:val="singleLevel"/>
    <w:tmpl w:val="FFFFFF80"/>
    <w:lvl w:ilvl="0">
      <w:start w:val="1"/>
      <w:numFmt w:val="bullet"/>
      <w:pStyle w:val="ListBullet5"/>
      <w:lvlText w:val=""/>
      <w:lvlJc w:val="left"/>
      <w:pPr>
        <w:tabs>
          <w:tab w:val="left" w:pos="1492"/>
        </w:tabs>
        <w:ind w:left="1492" w:hanging="360"/>
      </w:pPr>
      <w:rPr>
        <w:rFonts w:ascii="Symbol" w:hAnsi="Symbol" w:hint="default"/>
      </w:rPr>
    </w:lvl>
  </w:abstractNum>
  <w:abstractNum w:abstractNumId="5" w15:restartNumberingAfterBreak="0">
    <w:nsid w:val="FFFFFF81"/>
    <w:multiLevelType w:val="singleLevel"/>
    <w:tmpl w:val="FFFFFF81"/>
    <w:lvl w:ilvl="0">
      <w:start w:val="1"/>
      <w:numFmt w:val="bullet"/>
      <w:pStyle w:val="ListBullet4"/>
      <w:lvlText w:val=""/>
      <w:lvlJc w:val="left"/>
      <w:pPr>
        <w:tabs>
          <w:tab w:val="left" w:pos="1209"/>
        </w:tabs>
        <w:ind w:left="1209" w:hanging="360"/>
      </w:pPr>
      <w:rPr>
        <w:rFonts w:ascii="Symbol" w:hAnsi="Symbol" w:hint="default"/>
      </w:rPr>
    </w:lvl>
  </w:abstractNum>
  <w:abstractNum w:abstractNumId="6" w15:restartNumberingAfterBreak="0">
    <w:nsid w:val="FFFFFF82"/>
    <w:multiLevelType w:val="singleLevel"/>
    <w:tmpl w:val="FFFFFF82"/>
    <w:lvl w:ilvl="0">
      <w:start w:val="1"/>
      <w:numFmt w:val="bullet"/>
      <w:pStyle w:val="ListBullet3"/>
      <w:lvlText w:val=""/>
      <w:lvlJc w:val="left"/>
      <w:pPr>
        <w:tabs>
          <w:tab w:val="left" w:pos="926"/>
        </w:tabs>
        <w:ind w:left="926" w:hanging="360"/>
      </w:pPr>
      <w:rPr>
        <w:rFonts w:ascii="Symbol" w:hAnsi="Symbol" w:hint="default"/>
      </w:rPr>
    </w:lvl>
  </w:abstractNum>
  <w:abstractNum w:abstractNumId="7" w15:restartNumberingAfterBreak="0">
    <w:nsid w:val="FFFFFF83"/>
    <w:multiLevelType w:val="singleLevel"/>
    <w:tmpl w:val="FFFFFF83"/>
    <w:lvl w:ilvl="0">
      <w:start w:val="1"/>
      <w:numFmt w:val="bullet"/>
      <w:pStyle w:val="ListBullet2"/>
      <w:lvlText w:val=""/>
      <w:lvlJc w:val="left"/>
      <w:pPr>
        <w:tabs>
          <w:tab w:val="left" w:pos="643"/>
        </w:tabs>
        <w:ind w:left="643" w:hanging="360"/>
      </w:pPr>
      <w:rPr>
        <w:rFonts w:ascii="Symbol" w:hAnsi="Symbol" w:hint="default"/>
      </w:rPr>
    </w:lvl>
  </w:abstractNum>
  <w:abstractNum w:abstractNumId="8" w15:restartNumberingAfterBreak="0">
    <w:nsid w:val="FFFFFF88"/>
    <w:multiLevelType w:val="singleLevel"/>
    <w:tmpl w:val="FFFFFF88"/>
    <w:lvl w:ilvl="0">
      <w:start w:val="1"/>
      <w:numFmt w:val="decimal"/>
      <w:pStyle w:val="ListNumber"/>
      <w:lvlText w:val="%1."/>
      <w:lvlJc w:val="left"/>
      <w:pPr>
        <w:tabs>
          <w:tab w:val="left" w:pos="360"/>
        </w:tabs>
        <w:ind w:left="360" w:hanging="360"/>
      </w:pPr>
    </w:lvl>
  </w:abstractNum>
  <w:abstractNum w:abstractNumId="9" w15:restartNumberingAfterBreak="0">
    <w:nsid w:val="FFFFFF89"/>
    <w:multiLevelType w:val="singleLevel"/>
    <w:tmpl w:val="64044968"/>
    <w:lvl w:ilvl="0">
      <w:start w:val="1"/>
      <w:numFmt w:val="bullet"/>
      <w:lvlText w:val=""/>
      <w:lvlJc w:val="left"/>
      <w:pPr>
        <w:tabs>
          <w:tab w:val="num" w:pos="360"/>
        </w:tabs>
        <w:ind w:left="360" w:hanging="360"/>
      </w:pPr>
      <w:rPr>
        <w:rFonts w:ascii="Symbol" w:hAnsi="Symbol" w:hint="default"/>
      </w:rPr>
    </w:lvl>
  </w:abstractNum>
  <w:abstractNum w:abstractNumId="10" w15:restartNumberingAfterBreak="0">
    <w:nsid w:val="273A1BD5"/>
    <w:multiLevelType w:val="hybridMultilevel"/>
    <w:tmpl w:val="CE0898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15:restartNumberingAfterBreak="0">
    <w:nsid w:val="294045CC"/>
    <w:multiLevelType w:val="hybridMultilevel"/>
    <w:tmpl w:val="B502A8B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36690EFB"/>
    <w:multiLevelType w:val="hybridMultilevel"/>
    <w:tmpl w:val="EAD4613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388E6646"/>
    <w:multiLevelType w:val="multilevel"/>
    <w:tmpl w:val="388E664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14" w15:restartNumberingAfterBreak="0">
    <w:nsid w:val="39D60330"/>
    <w:multiLevelType w:val="multilevel"/>
    <w:tmpl w:val="39D60330"/>
    <w:lvl w:ilvl="0">
      <w:start w:val="1"/>
      <w:numFmt w:val="bullet"/>
      <w:pStyle w:val="ListBullet"/>
      <w:lvlText w:val=""/>
      <w:lvlJc w:val="left"/>
      <w:pPr>
        <w:ind w:left="720" w:hanging="360"/>
      </w:pPr>
      <w:rPr>
        <w:rFonts w:ascii="Symbol" w:hAnsi="Symbol" w:hint="default"/>
        <w:color w:val="404040" w:themeColor="text1" w:themeTint="BF"/>
      </w:rPr>
    </w:lvl>
    <w:lvl w:ilvl="1">
      <w:start w:val="1"/>
      <w:numFmt w:val="bullet"/>
      <w:lvlText w:val=""/>
      <w:lvlJc w:val="left"/>
      <w:pPr>
        <w:ind w:left="1080" w:hanging="360"/>
      </w:pPr>
      <w:rPr>
        <w:rFonts w:ascii="Symbol" w:hAnsi="Symbol" w:hint="default"/>
        <w:color w:val="404040" w:themeColor="text1" w:themeTint="BF"/>
      </w:rPr>
    </w:lvl>
    <w:lvl w:ilvl="2">
      <w:start w:val="1"/>
      <w:numFmt w:val="bullet"/>
      <w:lvlText w:val=""/>
      <w:lvlJc w:val="left"/>
      <w:pPr>
        <w:ind w:left="1440" w:hanging="360"/>
      </w:pPr>
      <w:rPr>
        <w:rFonts w:ascii="Symbol" w:hAnsi="Symbol" w:hint="default"/>
        <w:color w:val="404040" w:themeColor="text1" w:themeTint="BF"/>
      </w:rPr>
    </w:lvl>
    <w:lvl w:ilvl="3">
      <w:start w:val="1"/>
      <w:numFmt w:val="bullet"/>
      <w:lvlText w:val=""/>
      <w:lvlJc w:val="left"/>
      <w:pPr>
        <w:ind w:left="1800" w:hanging="360"/>
      </w:pPr>
      <w:rPr>
        <w:rFonts w:ascii="Symbol" w:hAnsi="Symbol" w:hint="default"/>
        <w:color w:val="auto"/>
      </w:rPr>
    </w:lvl>
    <w:lvl w:ilvl="4">
      <w:start w:val="1"/>
      <w:numFmt w:val="bullet"/>
      <w:lvlText w:val=""/>
      <w:lvlJc w:val="left"/>
      <w:pPr>
        <w:ind w:left="2160" w:hanging="360"/>
      </w:pPr>
      <w:rPr>
        <w:rFonts w:ascii="Symbol" w:hAnsi="Symbol" w:hint="default"/>
        <w:color w:val="auto"/>
      </w:rPr>
    </w:lvl>
    <w:lvl w:ilvl="5">
      <w:start w:val="1"/>
      <w:numFmt w:val="bullet"/>
      <w:lvlText w:val=""/>
      <w:lvlJc w:val="left"/>
      <w:pPr>
        <w:ind w:left="2520" w:hanging="360"/>
      </w:pPr>
      <w:rPr>
        <w:rFonts w:ascii="Symbol" w:hAnsi="Symbol" w:hint="default"/>
        <w:color w:val="auto"/>
      </w:rPr>
    </w:lvl>
    <w:lvl w:ilvl="6">
      <w:start w:val="1"/>
      <w:numFmt w:val="bullet"/>
      <w:lvlText w:val=""/>
      <w:lvlJc w:val="left"/>
      <w:pPr>
        <w:ind w:left="2880" w:hanging="360"/>
      </w:pPr>
      <w:rPr>
        <w:rFonts w:ascii="Symbol" w:hAnsi="Symbol" w:hint="default"/>
        <w:color w:val="auto"/>
      </w:rPr>
    </w:lvl>
    <w:lvl w:ilvl="7">
      <w:start w:val="1"/>
      <w:numFmt w:val="bullet"/>
      <w:lvlText w:val=""/>
      <w:lvlJc w:val="left"/>
      <w:pPr>
        <w:ind w:left="3240" w:hanging="360"/>
      </w:pPr>
      <w:rPr>
        <w:rFonts w:ascii="Symbol" w:hAnsi="Symbol" w:hint="default"/>
        <w:color w:val="auto"/>
      </w:rPr>
    </w:lvl>
    <w:lvl w:ilvl="8">
      <w:start w:val="1"/>
      <w:numFmt w:val="bullet"/>
      <w:lvlText w:val=""/>
      <w:lvlJc w:val="left"/>
      <w:pPr>
        <w:ind w:left="3600" w:hanging="360"/>
      </w:pPr>
      <w:rPr>
        <w:rFonts w:ascii="Symbol" w:hAnsi="Symbol" w:hint="default"/>
        <w:color w:val="auto"/>
      </w:rPr>
    </w:lvl>
  </w:abstractNum>
  <w:abstractNum w:abstractNumId="15" w15:restartNumberingAfterBreak="0">
    <w:nsid w:val="4130CA3D"/>
    <w:multiLevelType w:val="singleLevel"/>
    <w:tmpl w:val="4130CA3D"/>
    <w:lvl w:ilvl="0">
      <w:start w:val="1"/>
      <w:numFmt w:val="bullet"/>
      <w:lvlText w:val=""/>
      <w:lvlJc w:val="left"/>
      <w:pPr>
        <w:tabs>
          <w:tab w:val="left" w:pos="420"/>
        </w:tabs>
        <w:ind w:left="420" w:hanging="420"/>
      </w:pPr>
      <w:rPr>
        <w:rFonts w:ascii="Wingdings" w:hAnsi="Wingdings" w:hint="default"/>
      </w:rPr>
    </w:lvl>
  </w:abstractNum>
  <w:abstractNum w:abstractNumId="16" w15:restartNumberingAfterBreak="0">
    <w:nsid w:val="4BFE0488"/>
    <w:multiLevelType w:val="hybridMultilevel"/>
    <w:tmpl w:val="2CA8822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 w15:restartNumberingAfterBreak="0">
    <w:nsid w:val="52F1357E"/>
    <w:multiLevelType w:val="hybridMultilevel"/>
    <w:tmpl w:val="C50A85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56E90172"/>
    <w:multiLevelType w:val="hybridMultilevel"/>
    <w:tmpl w:val="5A3C0CD0"/>
    <w:lvl w:ilvl="0" w:tplc="04090001">
      <w:start w:val="1"/>
      <w:numFmt w:val="bullet"/>
      <w:lvlText w:val=""/>
      <w:lvlJc w:val="left"/>
      <w:pPr>
        <w:ind w:left="720" w:hanging="360"/>
      </w:pPr>
      <w:rPr>
        <w:rFonts w:ascii="Symbol" w:hAnsi="Symbol" w:hint="default"/>
      </w:rPr>
    </w:lvl>
    <w:lvl w:ilvl="1" w:tplc="FFFFFFFF">
      <w:numFmt w:val="bullet"/>
      <w:lvlText w:val=""/>
      <w:lvlJc w:val="left"/>
      <w:pPr>
        <w:ind w:left="1440" w:hanging="360"/>
      </w:pPr>
      <w:rPr>
        <w:rFonts w:ascii="Times New Roman" w:eastAsia="Times New Roman" w:hAnsi="Times New Roman" w:cs="Times New Roman"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5C725885"/>
    <w:multiLevelType w:val="multilevel"/>
    <w:tmpl w:val="971482C4"/>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0" w15:restartNumberingAfterBreak="0">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21" w15:restartNumberingAfterBreak="0">
    <w:nsid w:val="6F4C005F"/>
    <w:multiLevelType w:val="multilevel"/>
    <w:tmpl w:val="C63EB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 w15:restartNumberingAfterBreak="0">
    <w:nsid w:val="72394DF2"/>
    <w:multiLevelType w:val="hybridMultilevel"/>
    <w:tmpl w:val="223000A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291402922">
    <w:abstractNumId w:val="14"/>
  </w:num>
  <w:num w:numId="2" w16cid:durableId="1077478314">
    <w:abstractNumId w:val="7"/>
  </w:num>
  <w:num w:numId="3" w16cid:durableId="1506508336">
    <w:abstractNumId w:val="6"/>
  </w:num>
  <w:num w:numId="4" w16cid:durableId="1003439506">
    <w:abstractNumId w:val="5"/>
  </w:num>
  <w:num w:numId="5" w16cid:durableId="1132946935">
    <w:abstractNumId w:val="4"/>
  </w:num>
  <w:num w:numId="6" w16cid:durableId="1697733644">
    <w:abstractNumId w:val="8"/>
  </w:num>
  <w:num w:numId="7" w16cid:durableId="311760684">
    <w:abstractNumId w:val="3"/>
  </w:num>
  <w:num w:numId="8" w16cid:durableId="394009371">
    <w:abstractNumId w:val="2"/>
  </w:num>
  <w:num w:numId="9" w16cid:durableId="637611646">
    <w:abstractNumId w:val="1"/>
  </w:num>
  <w:num w:numId="10" w16cid:durableId="609700261">
    <w:abstractNumId w:val="0"/>
  </w:num>
  <w:num w:numId="11" w16cid:durableId="321087367">
    <w:abstractNumId w:val="15"/>
  </w:num>
  <w:num w:numId="12" w16cid:durableId="1753697525">
    <w:abstractNumId w:val="13"/>
  </w:num>
  <w:num w:numId="13" w16cid:durableId="1509709921">
    <w:abstractNumId w:val="14"/>
  </w:num>
  <w:num w:numId="14" w16cid:durableId="1428841107">
    <w:abstractNumId w:val="22"/>
  </w:num>
  <w:num w:numId="15" w16cid:durableId="522978877">
    <w:abstractNumId w:val="9"/>
  </w:num>
  <w:num w:numId="16" w16cid:durableId="1869096447">
    <w:abstractNumId w:val="17"/>
  </w:num>
  <w:num w:numId="17" w16cid:durableId="483474557">
    <w:abstractNumId w:val="19"/>
  </w:num>
  <w:num w:numId="18" w16cid:durableId="1906642975">
    <w:abstractNumId w:val="20"/>
  </w:num>
  <w:num w:numId="19" w16cid:durableId="17083294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869367964">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2034571493">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75577622">
    <w:abstractNumId w:val="2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871071473">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44771062">
    <w:abstractNumId w:val="13"/>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442506402">
    <w:abstractNumId w:val="10"/>
  </w:num>
  <w:num w:numId="26" w16cid:durableId="1160072952">
    <w:abstractNumId w:val="16"/>
  </w:num>
  <w:num w:numId="27" w16cid:durableId="2135319272">
    <w:abstractNumId w:val="11"/>
  </w:num>
  <w:num w:numId="28" w16cid:durableId="823355065">
    <w:abstractNumId w:val="18"/>
  </w:num>
  <w:num w:numId="29" w16cid:durableId="578490059">
    <w:abstractNumId w:val="21"/>
  </w:num>
  <w:num w:numId="30" w16cid:durableId="1043869813">
    <w:abstractNumId w:val="1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attachedTemplate r:id="rId1"/>
  <w:stylePaneFormatFilter w:val="5004" w:allStyles="0" w:customStyles="0" w:latentStyles="1" w:stylesInUse="0" w:headingStyles="0" w:numberingStyles="0" w:tableStyles="0" w:directFormattingOnRuns="0" w:directFormattingOnParagraphs="0" w:directFormattingOnNumbering="0" w:directFormattingOnTables="0" w:clearFormatting="1" w:top3HeadingStyles="0" w:visibleStyles="1" w:alternateStyleNames="0"/>
  <w:defaultTabStop w:val="720"/>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65C17"/>
    <w:rsid w:val="00003455"/>
    <w:rsid w:val="0000374E"/>
    <w:rsid w:val="00013896"/>
    <w:rsid w:val="000144D5"/>
    <w:rsid w:val="00017537"/>
    <w:rsid w:val="00021C10"/>
    <w:rsid w:val="00024A86"/>
    <w:rsid w:val="00031F1D"/>
    <w:rsid w:val="00032277"/>
    <w:rsid w:val="00032383"/>
    <w:rsid w:val="00032982"/>
    <w:rsid w:val="00037A3D"/>
    <w:rsid w:val="00037A80"/>
    <w:rsid w:val="0004081D"/>
    <w:rsid w:val="00043C61"/>
    <w:rsid w:val="00044A14"/>
    <w:rsid w:val="00047720"/>
    <w:rsid w:val="00047C0B"/>
    <w:rsid w:val="000539BD"/>
    <w:rsid w:val="000660BE"/>
    <w:rsid w:val="00066E2A"/>
    <w:rsid w:val="00076DB4"/>
    <w:rsid w:val="00086410"/>
    <w:rsid w:val="0008711D"/>
    <w:rsid w:val="0009195F"/>
    <w:rsid w:val="000944C9"/>
    <w:rsid w:val="000A0356"/>
    <w:rsid w:val="000A078F"/>
    <w:rsid w:val="000B130A"/>
    <w:rsid w:val="000C6C10"/>
    <w:rsid w:val="000C75D8"/>
    <w:rsid w:val="000D355D"/>
    <w:rsid w:val="000D6E01"/>
    <w:rsid w:val="000E1F99"/>
    <w:rsid w:val="000E4407"/>
    <w:rsid w:val="000E6532"/>
    <w:rsid w:val="000E6E3A"/>
    <w:rsid w:val="000F12E9"/>
    <w:rsid w:val="00103BBB"/>
    <w:rsid w:val="001046AC"/>
    <w:rsid w:val="001055C7"/>
    <w:rsid w:val="001074C6"/>
    <w:rsid w:val="0011008C"/>
    <w:rsid w:val="00111371"/>
    <w:rsid w:val="0011248E"/>
    <w:rsid w:val="001152E8"/>
    <w:rsid w:val="00116A4D"/>
    <w:rsid w:val="001172E5"/>
    <w:rsid w:val="001242F5"/>
    <w:rsid w:val="00124AA9"/>
    <w:rsid w:val="00126F53"/>
    <w:rsid w:val="00127233"/>
    <w:rsid w:val="001274B5"/>
    <w:rsid w:val="00127BD7"/>
    <w:rsid w:val="00131784"/>
    <w:rsid w:val="0013632D"/>
    <w:rsid w:val="00140528"/>
    <w:rsid w:val="001433E3"/>
    <w:rsid w:val="001451C9"/>
    <w:rsid w:val="00145A73"/>
    <w:rsid w:val="00147013"/>
    <w:rsid w:val="00150273"/>
    <w:rsid w:val="0016014D"/>
    <w:rsid w:val="00160824"/>
    <w:rsid w:val="001608CC"/>
    <w:rsid w:val="00161BE7"/>
    <w:rsid w:val="00165EA4"/>
    <w:rsid w:val="00166935"/>
    <w:rsid w:val="00166CE9"/>
    <w:rsid w:val="00171370"/>
    <w:rsid w:val="00174D43"/>
    <w:rsid w:val="00177F26"/>
    <w:rsid w:val="0018191F"/>
    <w:rsid w:val="00181A48"/>
    <w:rsid w:val="00181FE7"/>
    <w:rsid w:val="00186230"/>
    <w:rsid w:val="0019001F"/>
    <w:rsid w:val="001945EB"/>
    <w:rsid w:val="001A2E48"/>
    <w:rsid w:val="001B5FFB"/>
    <w:rsid w:val="001C57AF"/>
    <w:rsid w:val="001C737E"/>
    <w:rsid w:val="001D201F"/>
    <w:rsid w:val="001D324E"/>
    <w:rsid w:val="001D4B58"/>
    <w:rsid w:val="001F0ACB"/>
    <w:rsid w:val="001F0DF3"/>
    <w:rsid w:val="001F2288"/>
    <w:rsid w:val="001F70B4"/>
    <w:rsid w:val="00200572"/>
    <w:rsid w:val="00210C0A"/>
    <w:rsid w:val="00212BA3"/>
    <w:rsid w:val="0022142F"/>
    <w:rsid w:val="00224F42"/>
    <w:rsid w:val="0023576D"/>
    <w:rsid w:val="00237794"/>
    <w:rsid w:val="00237F9D"/>
    <w:rsid w:val="00246EC4"/>
    <w:rsid w:val="0025452E"/>
    <w:rsid w:val="0025671E"/>
    <w:rsid w:val="00262033"/>
    <w:rsid w:val="00271453"/>
    <w:rsid w:val="00276E4F"/>
    <w:rsid w:val="00282B57"/>
    <w:rsid w:val="002944FC"/>
    <w:rsid w:val="0029471C"/>
    <w:rsid w:val="00295104"/>
    <w:rsid w:val="002A7A57"/>
    <w:rsid w:val="002B14B4"/>
    <w:rsid w:val="002C0DDD"/>
    <w:rsid w:val="002C39F4"/>
    <w:rsid w:val="002D00C2"/>
    <w:rsid w:val="002D4228"/>
    <w:rsid w:val="002D59A2"/>
    <w:rsid w:val="002E01A8"/>
    <w:rsid w:val="002E0600"/>
    <w:rsid w:val="002E0971"/>
    <w:rsid w:val="002E743A"/>
    <w:rsid w:val="002F3131"/>
    <w:rsid w:val="002F5CEE"/>
    <w:rsid w:val="00302F19"/>
    <w:rsid w:val="00304507"/>
    <w:rsid w:val="00304D90"/>
    <w:rsid w:val="00306111"/>
    <w:rsid w:val="003108DB"/>
    <w:rsid w:val="00324D28"/>
    <w:rsid w:val="00325153"/>
    <w:rsid w:val="00326ED4"/>
    <w:rsid w:val="00331246"/>
    <w:rsid w:val="003319FB"/>
    <w:rsid w:val="00337738"/>
    <w:rsid w:val="003502CD"/>
    <w:rsid w:val="00351D1B"/>
    <w:rsid w:val="0035746B"/>
    <w:rsid w:val="00357FD0"/>
    <w:rsid w:val="003630D5"/>
    <w:rsid w:val="003667B7"/>
    <w:rsid w:val="00373CE5"/>
    <w:rsid w:val="00374627"/>
    <w:rsid w:val="003768EC"/>
    <w:rsid w:val="00380722"/>
    <w:rsid w:val="00382988"/>
    <w:rsid w:val="00387365"/>
    <w:rsid w:val="00393C84"/>
    <w:rsid w:val="00394A6D"/>
    <w:rsid w:val="00394C47"/>
    <w:rsid w:val="003951E3"/>
    <w:rsid w:val="00395648"/>
    <w:rsid w:val="00397675"/>
    <w:rsid w:val="003A06F0"/>
    <w:rsid w:val="003A2E96"/>
    <w:rsid w:val="003A4FC0"/>
    <w:rsid w:val="003B0E02"/>
    <w:rsid w:val="003B2143"/>
    <w:rsid w:val="003C14A1"/>
    <w:rsid w:val="003C3248"/>
    <w:rsid w:val="003C38F0"/>
    <w:rsid w:val="003C75BA"/>
    <w:rsid w:val="003D4C5A"/>
    <w:rsid w:val="003F19B9"/>
    <w:rsid w:val="003F6084"/>
    <w:rsid w:val="00400FD0"/>
    <w:rsid w:val="0040118E"/>
    <w:rsid w:val="00402EF3"/>
    <w:rsid w:val="0040517A"/>
    <w:rsid w:val="00406B3F"/>
    <w:rsid w:val="0041229A"/>
    <w:rsid w:val="00420DE9"/>
    <w:rsid w:val="004213DA"/>
    <w:rsid w:val="0042627F"/>
    <w:rsid w:val="00432533"/>
    <w:rsid w:val="00433CD1"/>
    <w:rsid w:val="00440687"/>
    <w:rsid w:val="00440E5E"/>
    <w:rsid w:val="00442ABA"/>
    <w:rsid w:val="00442F69"/>
    <w:rsid w:val="004453CE"/>
    <w:rsid w:val="00445933"/>
    <w:rsid w:val="004476A1"/>
    <w:rsid w:val="004476B0"/>
    <w:rsid w:val="00455884"/>
    <w:rsid w:val="004640B7"/>
    <w:rsid w:val="00473CBF"/>
    <w:rsid w:val="0048682C"/>
    <w:rsid w:val="004A0E7D"/>
    <w:rsid w:val="004A24A2"/>
    <w:rsid w:val="004A4BFA"/>
    <w:rsid w:val="004C224C"/>
    <w:rsid w:val="004D2B79"/>
    <w:rsid w:val="004D433E"/>
    <w:rsid w:val="004D445D"/>
    <w:rsid w:val="004E1298"/>
    <w:rsid w:val="004E47F6"/>
    <w:rsid w:val="004E6381"/>
    <w:rsid w:val="004F305A"/>
    <w:rsid w:val="004F4EE2"/>
    <w:rsid w:val="004F5A11"/>
    <w:rsid w:val="004F7524"/>
    <w:rsid w:val="005003AC"/>
    <w:rsid w:val="00504FB9"/>
    <w:rsid w:val="005114E7"/>
    <w:rsid w:val="00521445"/>
    <w:rsid w:val="00522F7F"/>
    <w:rsid w:val="0052761F"/>
    <w:rsid w:val="005336D6"/>
    <w:rsid w:val="005338E9"/>
    <w:rsid w:val="00536083"/>
    <w:rsid w:val="00542008"/>
    <w:rsid w:val="0054534C"/>
    <w:rsid w:val="005463C0"/>
    <w:rsid w:val="0055296F"/>
    <w:rsid w:val="00557654"/>
    <w:rsid w:val="005665F4"/>
    <w:rsid w:val="005711C3"/>
    <w:rsid w:val="00581E60"/>
    <w:rsid w:val="00582E2D"/>
    <w:rsid w:val="0059058A"/>
    <w:rsid w:val="00593E21"/>
    <w:rsid w:val="00594AF9"/>
    <w:rsid w:val="005963F3"/>
    <w:rsid w:val="005A1CE4"/>
    <w:rsid w:val="005A29F5"/>
    <w:rsid w:val="005A77FC"/>
    <w:rsid w:val="005A7D8A"/>
    <w:rsid w:val="005B410F"/>
    <w:rsid w:val="005C2BF4"/>
    <w:rsid w:val="005D49B2"/>
    <w:rsid w:val="005D580F"/>
    <w:rsid w:val="005D5D10"/>
    <w:rsid w:val="005D6A92"/>
    <w:rsid w:val="005E3115"/>
    <w:rsid w:val="005E3889"/>
    <w:rsid w:val="005E4B9B"/>
    <w:rsid w:val="005E5E55"/>
    <w:rsid w:val="005F04C0"/>
    <w:rsid w:val="005F5317"/>
    <w:rsid w:val="00602DD2"/>
    <w:rsid w:val="0060546F"/>
    <w:rsid w:val="00605599"/>
    <w:rsid w:val="006070C9"/>
    <w:rsid w:val="00614140"/>
    <w:rsid w:val="00616068"/>
    <w:rsid w:val="00627B1A"/>
    <w:rsid w:val="0064205B"/>
    <w:rsid w:val="006422D3"/>
    <w:rsid w:val="006439C2"/>
    <w:rsid w:val="00646613"/>
    <w:rsid w:val="0065470F"/>
    <w:rsid w:val="00657304"/>
    <w:rsid w:val="006625FC"/>
    <w:rsid w:val="00663ACC"/>
    <w:rsid w:val="00665CC3"/>
    <w:rsid w:val="006734FD"/>
    <w:rsid w:val="00675497"/>
    <w:rsid w:val="00690126"/>
    <w:rsid w:val="00692F19"/>
    <w:rsid w:val="006953A2"/>
    <w:rsid w:val="0069591A"/>
    <w:rsid w:val="006A3D6F"/>
    <w:rsid w:val="006B4315"/>
    <w:rsid w:val="006B65EC"/>
    <w:rsid w:val="006B7979"/>
    <w:rsid w:val="006D0551"/>
    <w:rsid w:val="006D236F"/>
    <w:rsid w:val="006E0605"/>
    <w:rsid w:val="006E2FBB"/>
    <w:rsid w:val="006E401C"/>
    <w:rsid w:val="006E78B5"/>
    <w:rsid w:val="006F0EAE"/>
    <w:rsid w:val="006F109E"/>
    <w:rsid w:val="006F1462"/>
    <w:rsid w:val="006F2441"/>
    <w:rsid w:val="0070001D"/>
    <w:rsid w:val="00706086"/>
    <w:rsid w:val="00710E68"/>
    <w:rsid w:val="00711175"/>
    <w:rsid w:val="00712084"/>
    <w:rsid w:val="007148DA"/>
    <w:rsid w:val="007273EC"/>
    <w:rsid w:val="00730D23"/>
    <w:rsid w:val="00733799"/>
    <w:rsid w:val="0073482B"/>
    <w:rsid w:val="00735EA9"/>
    <w:rsid w:val="00737F06"/>
    <w:rsid w:val="00744C0A"/>
    <w:rsid w:val="007571DC"/>
    <w:rsid w:val="00761D9A"/>
    <w:rsid w:val="007629AF"/>
    <w:rsid w:val="00763328"/>
    <w:rsid w:val="007636B5"/>
    <w:rsid w:val="00774126"/>
    <w:rsid w:val="0077621B"/>
    <w:rsid w:val="007802A5"/>
    <w:rsid w:val="00781236"/>
    <w:rsid w:val="007941C7"/>
    <w:rsid w:val="007963CE"/>
    <w:rsid w:val="007A3754"/>
    <w:rsid w:val="007A7186"/>
    <w:rsid w:val="007A7D37"/>
    <w:rsid w:val="007B0248"/>
    <w:rsid w:val="007B0273"/>
    <w:rsid w:val="007C1BE2"/>
    <w:rsid w:val="007C4C86"/>
    <w:rsid w:val="007D00B3"/>
    <w:rsid w:val="007D4761"/>
    <w:rsid w:val="007D4C8D"/>
    <w:rsid w:val="007E6007"/>
    <w:rsid w:val="007E749E"/>
    <w:rsid w:val="007F3514"/>
    <w:rsid w:val="007F374D"/>
    <w:rsid w:val="00800EEC"/>
    <w:rsid w:val="008073C7"/>
    <w:rsid w:val="008139C2"/>
    <w:rsid w:val="008159CB"/>
    <w:rsid w:val="008169FF"/>
    <w:rsid w:val="00824550"/>
    <w:rsid w:val="00832132"/>
    <w:rsid w:val="0083516D"/>
    <w:rsid w:val="008355AA"/>
    <w:rsid w:val="00835CD2"/>
    <w:rsid w:val="008406FF"/>
    <w:rsid w:val="0084112D"/>
    <w:rsid w:val="0084136C"/>
    <w:rsid w:val="0084680B"/>
    <w:rsid w:val="00852033"/>
    <w:rsid w:val="00852779"/>
    <w:rsid w:val="00853826"/>
    <w:rsid w:val="00855CA3"/>
    <w:rsid w:val="00862443"/>
    <w:rsid w:val="0086325C"/>
    <w:rsid w:val="00870901"/>
    <w:rsid w:val="00871D1A"/>
    <w:rsid w:val="00872317"/>
    <w:rsid w:val="00873549"/>
    <w:rsid w:val="008753BE"/>
    <w:rsid w:val="0087612D"/>
    <w:rsid w:val="008767D9"/>
    <w:rsid w:val="0088317F"/>
    <w:rsid w:val="00885205"/>
    <w:rsid w:val="00886378"/>
    <w:rsid w:val="00886E4A"/>
    <w:rsid w:val="00890C7C"/>
    <w:rsid w:val="0089100E"/>
    <w:rsid w:val="008916B6"/>
    <w:rsid w:val="0089194F"/>
    <w:rsid w:val="008A1BFC"/>
    <w:rsid w:val="008A4B3A"/>
    <w:rsid w:val="008A5064"/>
    <w:rsid w:val="008B4224"/>
    <w:rsid w:val="008C02B5"/>
    <w:rsid w:val="008C20BE"/>
    <w:rsid w:val="008C322F"/>
    <w:rsid w:val="008C39AB"/>
    <w:rsid w:val="008C5100"/>
    <w:rsid w:val="008D1314"/>
    <w:rsid w:val="008D5413"/>
    <w:rsid w:val="008D5A41"/>
    <w:rsid w:val="008D60A8"/>
    <w:rsid w:val="008D6A27"/>
    <w:rsid w:val="008D721F"/>
    <w:rsid w:val="008E038B"/>
    <w:rsid w:val="008E0DD1"/>
    <w:rsid w:val="008E10EB"/>
    <w:rsid w:val="008E4DEE"/>
    <w:rsid w:val="008E5671"/>
    <w:rsid w:val="008E75E3"/>
    <w:rsid w:val="008F06BF"/>
    <w:rsid w:val="008F14A1"/>
    <w:rsid w:val="008F21E8"/>
    <w:rsid w:val="008F2A1D"/>
    <w:rsid w:val="0090019B"/>
    <w:rsid w:val="00901775"/>
    <w:rsid w:val="00902C6B"/>
    <w:rsid w:val="00912D4C"/>
    <w:rsid w:val="009202AD"/>
    <w:rsid w:val="00921FEF"/>
    <w:rsid w:val="00924DC2"/>
    <w:rsid w:val="0093056E"/>
    <w:rsid w:val="0093235F"/>
    <w:rsid w:val="009359F4"/>
    <w:rsid w:val="00936ACC"/>
    <w:rsid w:val="00936DA0"/>
    <w:rsid w:val="0093754D"/>
    <w:rsid w:val="0094077A"/>
    <w:rsid w:val="00950405"/>
    <w:rsid w:val="00950EA4"/>
    <w:rsid w:val="00952E91"/>
    <w:rsid w:val="00952F98"/>
    <w:rsid w:val="00956C3B"/>
    <w:rsid w:val="009573C9"/>
    <w:rsid w:val="00960DF7"/>
    <w:rsid w:val="009618BF"/>
    <w:rsid w:val="0097099A"/>
    <w:rsid w:val="00971892"/>
    <w:rsid w:val="0097323F"/>
    <w:rsid w:val="009757B2"/>
    <w:rsid w:val="009763C8"/>
    <w:rsid w:val="00982EDE"/>
    <w:rsid w:val="009858B8"/>
    <w:rsid w:val="009923B6"/>
    <w:rsid w:val="009952CA"/>
    <w:rsid w:val="00996719"/>
    <w:rsid w:val="009B24B9"/>
    <w:rsid w:val="009B47C2"/>
    <w:rsid w:val="009C0826"/>
    <w:rsid w:val="009C2119"/>
    <w:rsid w:val="009C429D"/>
    <w:rsid w:val="009C7FD6"/>
    <w:rsid w:val="009D04EB"/>
    <w:rsid w:val="009D2CF9"/>
    <w:rsid w:val="009D41D9"/>
    <w:rsid w:val="009D5B56"/>
    <w:rsid w:val="009E21D8"/>
    <w:rsid w:val="009E3475"/>
    <w:rsid w:val="009F2912"/>
    <w:rsid w:val="00A0065D"/>
    <w:rsid w:val="00A00679"/>
    <w:rsid w:val="00A006D3"/>
    <w:rsid w:val="00A0293B"/>
    <w:rsid w:val="00A060E2"/>
    <w:rsid w:val="00A177A2"/>
    <w:rsid w:val="00A249B7"/>
    <w:rsid w:val="00A25842"/>
    <w:rsid w:val="00A34556"/>
    <w:rsid w:val="00A36931"/>
    <w:rsid w:val="00A36F7A"/>
    <w:rsid w:val="00A376E5"/>
    <w:rsid w:val="00A37D17"/>
    <w:rsid w:val="00A37D58"/>
    <w:rsid w:val="00A42380"/>
    <w:rsid w:val="00A43912"/>
    <w:rsid w:val="00A47C77"/>
    <w:rsid w:val="00A54126"/>
    <w:rsid w:val="00A54C55"/>
    <w:rsid w:val="00A648E5"/>
    <w:rsid w:val="00A67A65"/>
    <w:rsid w:val="00A67DC8"/>
    <w:rsid w:val="00A7066C"/>
    <w:rsid w:val="00A70811"/>
    <w:rsid w:val="00A70EFD"/>
    <w:rsid w:val="00A72233"/>
    <w:rsid w:val="00A731EE"/>
    <w:rsid w:val="00A7322A"/>
    <w:rsid w:val="00A76165"/>
    <w:rsid w:val="00A8131A"/>
    <w:rsid w:val="00A84985"/>
    <w:rsid w:val="00A94186"/>
    <w:rsid w:val="00A956D7"/>
    <w:rsid w:val="00A976EB"/>
    <w:rsid w:val="00AA2091"/>
    <w:rsid w:val="00AA2DA3"/>
    <w:rsid w:val="00AA79C2"/>
    <w:rsid w:val="00AB2C3D"/>
    <w:rsid w:val="00AB48AA"/>
    <w:rsid w:val="00AB5D89"/>
    <w:rsid w:val="00AC138D"/>
    <w:rsid w:val="00AC306D"/>
    <w:rsid w:val="00AD29D0"/>
    <w:rsid w:val="00AE01EA"/>
    <w:rsid w:val="00AE1487"/>
    <w:rsid w:val="00AE42A2"/>
    <w:rsid w:val="00AF3073"/>
    <w:rsid w:val="00B063E6"/>
    <w:rsid w:val="00B06C12"/>
    <w:rsid w:val="00B15C87"/>
    <w:rsid w:val="00B170AB"/>
    <w:rsid w:val="00B20304"/>
    <w:rsid w:val="00B203B6"/>
    <w:rsid w:val="00B26F50"/>
    <w:rsid w:val="00B35070"/>
    <w:rsid w:val="00B430AF"/>
    <w:rsid w:val="00B4787B"/>
    <w:rsid w:val="00B514F9"/>
    <w:rsid w:val="00B5201C"/>
    <w:rsid w:val="00B5257D"/>
    <w:rsid w:val="00B537E4"/>
    <w:rsid w:val="00B561D9"/>
    <w:rsid w:val="00B610B1"/>
    <w:rsid w:val="00B62F78"/>
    <w:rsid w:val="00B70647"/>
    <w:rsid w:val="00B769EE"/>
    <w:rsid w:val="00B81F90"/>
    <w:rsid w:val="00B8342B"/>
    <w:rsid w:val="00B86516"/>
    <w:rsid w:val="00B877C7"/>
    <w:rsid w:val="00BA69BA"/>
    <w:rsid w:val="00BA7EEE"/>
    <w:rsid w:val="00BB1460"/>
    <w:rsid w:val="00BB273E"/>
    <w:rsid w:val="00BB27F2"/>
    <w:rsid w:val="00BB4D13"/>
    <w:rsid w:val="00BB5F68"/>
    <w:rsid w:val="00BB61C5"/>
    <w:rsid w:val="00BC1A24"/>
    <w:rsid w:val="00BC1D98"/>
    <w:rsid w:val="00BC2833"/>
    <w:rsid w:val="00BC2DE4"/>
    <w:rsid w:val="00BD2BEC"/>
    <w:rsid w:val="00BD3A1C"/>
    <w:rsid w:val="00BD4A4B"/>
    <w:rsid w:val="00BD735D"/>
    <w:rsid w:val="00BE51CB"/>
    <w:rsid w:val="00BF44B0"/>
    <w:rsid w:val="00BF4796"/>
    <w:rsid w:val="00BF5B1C"/>
    <w:rsid w:val="00C03729"/>
    <w:rsid w:val="00C04033"/>
    <w:rsid w:val="00C154F7"/>
    <w:rsid w:val="00C2676A"/>
    <w:rsid w:val="00C26B45"/>
    <w:rsid w:val="00C30F46"/>
    <w:rsid w:val="00C335CD"/>
    <w:rsid w:val="00C444AC"/>
    <w:rsid w:val="00C4520F"/>
    <w:rsid w:val="00C45B6F"/>
    <w:rsid w:val="00C47103"/>
    <w:rsid w:val="00C57E43"/>
    <w:rsid w:val="00C6464E"/>
    <w:rsid w:val="00C71002"/>
    <w:rsid w:val="00C72702"/>
    <w:rsid w:val="00C72B59"/>
    <w:rsid w:val="00C86F4F"/>
    <w:rsid w:val="00C902A4"/>
    <w:rsid w:val="00C904F1"/>
    <w:rsid w:val="00C92F27"/>
    <w:rsid w:val="00C9734F"/>
    <w:rsid w:val="00CA47BD"/>
    <w:rsid w:val="00CB066D"/>
    <w:rsid w:val="00CB21D0"/>
    <w:rsid w:val="00CB4342"/>
    <w:rsid w:val="00CB77FE"/>
    <w:rsid w:val="00CC08DE"/>
    <w:rsid w:val="00CC5ABB"/>
    <w:rsid w:val="00CC75DB"/>
    <w:rsid w:val="00CD3B47"/>
    <w:rsid w:val="00CD4458"/>
    <w:rsid w:val="00CD5A58"/>
    <w:rsid w:val="00CD6885"/>
    <w:rsid w:val="00CD7BC7"/>
    <w:rsid w:val="00CE1BA3"/>
    <w:rsid w:val="00CF4857"/>
    <w:rsid w:val="00D016ED"/>
    <w:rsid w:val="00D01F43"/>
    <w:rsid w:val="00D02CF8"/>
    <w:rsid w:val="00D05F48"/>
    <w:rsid w:val="00D06D43"/>
    <w:rsid w:val="00D241A0"/>
    <w:rsid w:val="00D26371"/>
    <w:rsid w:val="00D2637A"/>
    <w:rsid w:val="00D309FF"/>
    <w:rsid w:val="00D32740"/>
    <w:rsid w:val="00D33143"/>
    <w:rsid w:val="00D37D67"/>
    <w:rsid w:val="00D4111F"/>
    <w:rsid w:val="00D468C9"/>
    <w:rsid w:val="00D52131"/>
    <w:rsid w:val="00D56207"/>
    <w:rsid w:val="00D60682"/>
    <w:rsid w:val="00D6143C"/>
    <w:rsid w:val="00D617F0"/>
    <w:rsid w:val="00D6278D"/>
    <w:rsid w:val="00D653EC"/>
    <w:rsid w:val="00D67D05"/>
    <w:rsid w:val="00D71BB5"/>
    <w:rsid w:val="00D7441A"/>
    <w:rsid w:val="00D757F2"/>
    <w:rsid w:val="00D765AF"/>
    <w:rsid w:val="00D920E4"/>
    <w:rsid w:val="00D95183"/>
    <w:rsid w:val="00D957C9"/>
    <w:rsid w:val="00DB6481"/>
    <w:rsid w:val="00DC278C"/>
    <w:rsid w:val="00DC3316"/>
    <w:rsid w:val="00DC4B07"/>
    <w:rsid w:val="00DC544D"/>
    <w:rsid w:val="00DD0477"/>
    <w:rsid w:val="00DD1648"/>
    <w:rsid w:val="00DD4208"/>
    <w:rsid w:val="00DE3E33"/>
    <w:rsid w:val="00DF3D23"/>
    <w:rsid w:val="00E00149"/>
    <w:rsid w:val="00E01B82"/>
    <w:rsid w:val="00E23538"/>
    <w:rsid w:val="00E270D9"/>
    <w:rsid w:val="00E321B6"/>
    <w:rsid w:val="00E322E3"/>
    <w:rsid w:val="00E35EA8"/>
    <w:rsid w:val="00E36F44"/>
    <w:rsid w:val="00E42172"/>
    <w:rsid w:val="00E43643"/>
    <w:rsid w:val="00E45F8D"/>
    <w:rsid w:val="00E46184"/>
    <w:rsid w:val="00E50A19"/>
    <w:rsid w:val="00E5690D"/>
    <w:rsid w:val="00E56A4D"/>
    <w:rsid w:val="00E63F6A"/>
    <w:rsid w:val="00E659E3"/>
    <w:rsid w:val="00E67D82"/>
    <w:rsid w:val="00E7067C"/>
    <w:rsid w:val="00E71047"/>
    <w:rsid w:val="00E726F0"/>
    <w:rsid w:val="00E72A5C"/>
    <w:rsid w:val="00E81FD7"/>
    <w:rsid w:val="00E83033"/>
    <w:rsid w:val="00E858F2"/>
    <w:rsid w:val="00E85942"/>
    <w:rsid w:val="00EA2B92"/>
    <w:rsid w:val="00EB1984"/>
    <w:rsid w:val="00EB479E"/>
    <w:rsid w:val="00EB64EF"/>
    <w:rsid w:val="00EB7094"/>
    <w:rsid w:val="00EC12CE"/>
    <w:rsid w:val="00EC52BB"/>
    <w:rsid w:val="00ED1030"/>
    <w:rsid w:val="00ED39B5"/>
    <w:rsid w:val="00ED598E"/>
    <w:rsid w:val="00ED7641"/>
    <w:rsid w:val="00ED7FEB"/>
    <w:rsid w:val="00EE25F3"/>
    <w:rsid w:val="00EE3812"/>
    <w:rsid w:val="00EE42A9"/>
    <w:rsid w:val="00F02122"/>
    <w:rsid w:val="00F03015"/>
    <w:rsid w:val="00F20892"/>
    <w:rsid w:val="00F2344E"/>
    <w:rsid w:val="00F26BFA"/>
    <w:rsid w:val="00F331F2"/>
    <w:rsid w:val="00F37140"/>
    <w:rsid w:val="00F40029"/>
    <w:rsid w:val="00F40303"/>
    <w:rsid w:val="00F41BEE"/>
    <w:rsid w:val="00F42A0D"/>
    <w:rsid w:val="00F55210"/>
    <w:rsid w:val="00F65C17"/>
    <w:rsid w:val="00F74D46"/>
    <w:rsid w:val="00F81047"/>
    <w:rsid w:val="00F8253E"/>
    <w:rsid w:val="00F85AE5"/>
    <w:rsid w:val="00F879DB"/>
    <w:rsid w:val="00F94C64"/>
    <w:rsid w:val="00FA3764"/>
    <w:rsid w:val="00FA5F9C"/>
    <w:rsid w:val="00FA60F7"/>
    <w:rsid w:val="00FB09B7"/>
    <w:rsid w:val="00FB2711"/>
    <w:rsid w:val="00FB590A"/>
    <w:rsid w:val="00FB6D9C"/>
    <w:rsid w:val="00FC240A"/>
    <w:rsid w:val="00FC32CD"/>
    <w:rsid w:val="00FC3C0F"/>
    <w:rsid w:val="00FD0222"/>
    <w:rsid w:val="00FD59AD"/>
    <w:rsid w:val="00FF0654"/>
    <w:rsid w:val="00FF78B4"/>
    <w:rsid w:val="1EF5374F"/>
    <w:rsid w:val="456335CE"/>
    <w:rsid w:val="60254183"/>
    <w:rsid w:val="77EE0E6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6DCC696"/>
  <w15:docId w15:val="{130C9B3A-DB56-4CEF-860F-881B24AA73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1"/>
        <w:szCs w:val="21"/>
        <w:lang w:val="en-US" w:eastAsia="en-US" w:bidi="ar-SA"/>
      </w:rPr>
    </w:rPrDefault>
    <w:pPrDefault>
      <w:pPr>
        <w:spacing w:after="200" w:line="28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semiHidden="1" w:uiPriority="9" w:qFormat="1"/>
    <w:lsdException w:name="heading 4" w:semiHidden="1" w:uiPriority="9" w:qFormat="1"/>
    <w:lsdException w:name="heading 5" w:semiHidden="1" w:uiPriority="9" w:qFormat="1"/>
    <w:lsdException w:name="heading 6" w:semiHidden="1" w:uiPriority="9" w:qFormat="1"/>
    <w:lsdException w:name="heading 7" w:semiHidden="1" w:uiPriority="9" w:qFormat="1"/>
    <w:lsdException w:name="heading 8" w:semiHidden="1" w:uiPriority="9" w:qFormat="1"/>
    <w:lsdException w:name="heading 9" w:semiHidden="1" w:uiPriority="9" w:qFormat="1"/>
    <w:lsdException w:name="index 1" w:semiHidden="1"/>
    <w:lsdException w:name="index 2" w:semiHidden="1"/>
    <w:lsdException w:name="index 3" w:semiHidden="1"/>
    <w:lsdException w:name="index 4" w:semiHidden="1"/>
    <w:lsdException w:name="index 5" w:semiHidden="1"/>
    <w:lsdException w:name="index 6" w:semiHidden="1"/>
    <w:lsdException w:name="index 7" w:semiHidden="1"/>
    <w:lsdException w:name="index 8" w:semiHidden="1"/>
    <w:lsdException w:name="index 9" w:semiHidden="1"/>
    <w:lsdException w:name="toc 1" w:semiHidden="1" w:uiPriority="39"/>
    <w:lsdException w:name="toc 2" w:semiHidden="1" w:uiPriority="39"/>
    <w:lsdException w:name="toc 3" w:semiHidden="1" w:uiPriority="39"/>
    <w:lsdException w:name="toc 4" w:semiHidden="1" w:uiPriority="39"/>
    <w:lsdException w:name="toc 5" w:semiHidden="1" w:uiPriority="39"/>
    <w:lsdException w:name="toc 6" w:semiHidden="1" w:uiPriority="39"/>
    <w:lsdException w:name="toc 7" w:semiHidden="1" w:uiPriority="39"/>
    <w:lsdException w:name="toc 8" w:semiHidden="1" w:uiPriority="39"/>
    <w:lsdException w:name="toc 9" w:semiHidden="1" w:uiPriority="39"/>
    <w:lsdException w:name="Normal Indent" w:semiHidden="1"/>
    <w:lsdException w:name="footnote text" w:semiHidden="1"/>
    <w:lsdException w:name="annotation text" w:semiHidden="1"/>
    <w:lsdException w:name="header" w:semiHidden="1"/>
    <w:lsdException w:name="footer" w:semiHidden="1"/>
    <w:lsdException w:name="index heading" w:semiHidden="1"/>
    <w:lsdException w:name="caption" w:semiHidden="1" w:uiPriority="35" w:qFormat="1"/>
    <w:lsdException w:name="table of figures" w:semiHidden="1"/>
    <w:lsdException w:name="envelope address" w:semiHidden="1"/>
    <w:lsdException w:name="envelope return" w:semiHidden="1"/>
    <w:lsdException w:name="footnote reference" w:semiHidden="1"/>
    <w:lsdException w:name="annotation reference" w:semiHidden="1"/>
    <w:lsdException w:name="line number" w:semiHidden="1"/>
    <w:lsdException w:name="page number" w:semiHidden="1"/>
    <w:lsdException w:name="endnote reference" w:semiHidden="1"/>
    <w:lsdException w:name="endnote text" w:semiHidden="1"/>
    <w:lsdException w:name="table of authorities" w:semiHidden="1"/>
    <w:lsdException w:name="macro" w:semiHidden="1"/>
    <w:lsdException w:name="toa heading" w:semiHidden="1"/>
    <w:lsdException w:name="List" w:semiHidden="1"/>
    <w:lsdException w:name="List Bullet" w:uiPriority="10"/>
    <w:lsdException w:name="List Number" w:semiHidden="1" w:uiPriority="12"/>
    <w:lsdException w:name="List 2" w:semiHidden="1"/>
    <w:lsdException w:name="List 3" w:semiHidden="1"/>
    <w:lsdException w:name="List 4" w:semiHidden="1"/>
    <w:lsdException w:name="List 5" w:semiHidden="1"/>
    <w:lsdException w:name="List Bullet 2" w:semiHidden="1"/>
    <w:lsdException w:name="List Bullet 3" w:semiHidden="1"/>
    <w:lsdException w:name="List Bullet 4" w:semiHidden="1"/>
    <w:lsdException w:name="List Bullet 5" w:semiHidden="1"/>
    <w:lsdException w:name="List Number 2" w:semiHidden="1"/>
    <w:lsdException w:name="List Number 3" w:semiHidden="1"/>
    <w:lsdException w:name="List Number 4" w:semiHidden="1"/>
    <w:lsdException w:name="List Number 5" w:semiHidden="1"/>
    <w:lsdException w:name="Title" w:uiPriority="10" w:qFormat="1"/>
    <w:lsdException w:name="Closing" w:semiHidden="1" w:uiPriority="2" w:unhideWhenUsed="1"/>
    <w:lsdException w:name="Signature" w:semiHidden="1" w:uiPriority="2" w:unhideWhenUsed="1"/>
    <w:lsdException w:name="Default Paragraph Font" w:semiHidden="1" w:uiPriority="1" w:unhideWhenUsed="1" w:qFormat="1"/>
    <w:lsdException w:name="Body Text" w:semiHidden="1"/>
    <w:lsdException w:name="Body Text Indent" w:semiHidden="1"/>
    <w:lsdException w:name="List Continue" w:semiHidden="1"/>
    <w:lsdException w:name="List Continue 2" w:semiHidden="1"/>
    <w:lsdException w:name="List Continue 3" w:semiHidden="1"/>
    <w:lsdException w:name="List Continue 4" w:semiHidden="1"/>
    <w:lsdException w:name="List Continue 5" w:semiHidden="1"/>
    <w:lsdException w:name="Message Header" w:semiHidden="1"/>
    <w:lsdException w:name="Subtitle" w:uiPriority="11" w:qFormat="1"/>
    <w:lsdException w:name="Salutation" w:semiHidden="1" w:uiPriority="2" w:unhideWhenUsed="1"/>
    <w:lsdException w:name="Date" w:semiHidden="1" w:uiPriority="1" w:unhideWhenUsed="1"/>
    <w:lsdException w:name="Body Text First Indent" w:semiHidden="1"/>
    <w:lsdException w:name="Body Text First Indent 2" w:semiHidden="1"/>
    <w:lsdException w:name="Note Heading" w:semiHidden="1"/>
    <w:lsdException w:name="Body Text 2" w:semiHidden="1"/>
    <w:lsdException w:name="Body Text 3" w:semiHidden="1"/>
    <w:lsdException w:name="Body Text Indent 2" w:semiHidden="1"/>
    <w:lsdException w:name="Body Text Indent 3" w:semiHidden="1"/>
    <w:lsdException w:name="Block Text" w:semiHidden="1"/>
    <w:lsdException w:name="Hyperlink" w:semiHidden="1"/>
    <w:lsdException w:name="FollowedHyperlink" w:semiHidden="1"/>
    <w:lsdException w:name="Strong" w:uiPriority="22" w:qFormat="1"/>
    <w:lsdException w:name="Emphasis" w:semiHidden="1" w:uiPriority="20" w:qFormat="1"/>
    <w:lsdException w:name="Document Map" w:semiHidden="1"/>
    <w:lsdException w:name="Plain Text" w:semiHidden="1"/>
    <w:lsdException w:name="E-mail Signature" w:semiHidden="1"/>
    <w:lsdException w:name="HTML Top of Form" w:semiHidden="1" w:unhideWhenUsed="1"/>
    <w:lsdException w:name="HTML Bottom of Form" w:semiHidden="1" w:unhideWhenUsed="1"/>
    <w:lsdException w:name="Normal (Web)" w:semiHidden="1"/>
    <w:lsdException w:name="HTML Acronym" w:semiHidden="1"/>
    <w:lsdException w:name="HTML Address" w:semiHidden="1"/>
    <w:lsdException w:name="HTML Cite" w:semiHidden="1"/>
    <w:lsdException w:name="HTML Code" w:semiHidden="1"/>
    <w:lsdException w:name="HTML Definition" w:semiHidden="1"/>
    <w:lsdException w:name="HTML Keyboard" w:semiHidden="1"/>
    <w:lsdException w:name="HTML Preformatted" w:semiHidden="1"/>
    <w:lsdException w:name="HTML Sample" w:semiHidden="1"/>
    <w:lsdException w:name="HTML Typewriter" w:semiHidden="1"/>
    <w:lsdException w:name="HTML Variable" w:semiHidden="1"/>
    <w:lsdException w:name="Normal Table" w:semiHidden="1" w:unhideWhenUsed="1" w:qFormat="1"/>
    <w:lsdException w:name="annotation subject" w:semiHidden="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lsdException w:name="Table Grid" w:uiPriority="3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qFormat="1"/>
    <w:lsdException w:name="Colorful List" w:uiPriority="72" w:qFormat="1"/>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semiHidden="1" w:uiPriority="29" w:qFormat="1"/>
    <w:lsdException w:name="Intense Quote" w:semiHidden="1"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qFormat="1"/>
    <w:lsdException w:name="Colorful List Accent 1" w:uiPriority="72" w:qFormat="1"/>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qFormat="1"/>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qFormat="1"/>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qFormat="1"/>
    <w:lsdException w:name="Colorful Grid Accent 5" w:uiPriority="73" w:qFormat="1"/>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qFormat="1"/>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D29D0"/>
  </w:style>
  <w:style w:type="paragraph" w:styleId="Heading1">
    <w:name w:val="heading 1"/>
    <w:basedOn w:val="Normal"/>
    <w:next w:val="Normal"/>
    <w:link w:val="Heading1Char"/>
    <w:uiPriority w:val="9"/>
    <w:qFormat/>
    <w:rsid w:val="00AD29D0"/>
    <w:pPr>
      <w:keepNext/>
      <w:keepLines/>
      <w:spacing w:before="360" w:after="40" w:line="240" w:lineRule="auto"/>
      <w:outlineLvl w:val="0"/>
    </w:pPr>
    <w:rPr>
      <w:rFonts w:asciiTheme="majorHAnsi" w:eastAsiaTheme="majorEastAsia" w:hAnsiTheme="majorHAnsi" w:cstheme="majorBidi"/>
      <w:color w:val="536061" w:themeColor="accent6" w:themeShade="BF"/>
      <w:sz w:val="40"/>
      <w:szCs w:val="40"/>
    </w:rPr>
  </w:style>
  <w:style w:type="paragraph" w:styleId="Heading2">
    <w:name w:val="heading 2"/>
    <w:basedOn w:val="Normal"/>
    <w:next w:val="Normal"/>
    <w:link w:val="Heading2Char"/>
    <w:uiPriority w:val="9"/>
    <w:unhideWhenUsed/>
    <w:qFormat/>
    <w:rsid w:val="00AD29D0"/>
    <w:pPr>
      <w:keepNext/>
      <w:keepLines/>
      <w:spacing w:before="80" w:after="0" w:line="240" w:lineRule="auto"/>
      <w:outlineLvl w:val="1"/>
    </w:pPr>
    <w:rPr>
      <w:rFonts w:asciiTheme="majorHAnsi" w:eastAsiaTheme="majorEastAsia" w:hAnsiTheme="majorHAnsi" w:cstheme="majorBidi"/>
      <w:color w:val="536061" w:themeColor="accent6" w:themeShade="BF"/>
      <w:sz w:val="28"/>
      <w:szCs w:val="28"/>
    </w:rPr>
  </w:style>
  <w:style w:type="paragraph" w:styleId="Heading3">
    <w:name w:val="heading 3"/>
    <w:basedOn w:val="Normal"/>
    <w:next w:val="Normal"/>
    <w:link w:val="Heading3Char"/>
    <w:uiPriority w:val="9"/>
    <w:semiHidden/>
    <w:unhideWhenUsed/>
    <w:qFormat/>
    <w:rsid w:val="00AD29D0"/>
    <w:pPr>
      <w:keepNext/>
      <w:keepLines/>
      <w:spacing w:before="80" w:after="0" w:line="240" w:lineRule="auto"/>
      <w:outlineLvl w:val="2"/>
    </w:pPr>
    <w:rPr>
      <w:rFonts w:asciiTheme="majorHAnsi" w:eastAsiaTheme="majorEastAsia" w:hAnsiTheme="majorHAnsi" w:cstheme="majorBidi"/>
      <w:color w:val="536061" w:themeColor="accent6" w:themeShade="BF"/>
      <w:sz w:val="24"/>
      <w:szCs w:val="24"/>
    </w:rPr>
  </w:style>
  <w:style w:type="paragraph" w:styleId="Heading4">
    <w:name w:val="heading 4"/>
    <w:basedOn w:val="Normal"/>
    <w:next w:val="Normal"/>
    <w:link w:val="Heading4Char"/>
    <w:uiPriority w:val="9"/>
    <w:semiHidden/>
    <w:unhideWhenUsed/>
    <w:qFormat/>
    <w:rsid w:val="00AD29D0"/>
    <w:pPr>
      <w:keepNext/>
      <w:keepLines/>
      <w:spacing w:before="80" w:after="0"/>
      <w:outlineLvl w:val="3"/>
    </w:pPr>
    <w:rPr>
      <w:rFonts w:asciiTheme="majorHAnsi" w:eastAsiaTheme="majorEastAsia" w:hAnsiTheme="majorHAnsi" w:cstheme="majorBidi"/>
      <w:color w:val="6F8183" w:themeColor="accent6"/>
      <w:sz w:val="22"/>
      <w:szCs w:val="22"/>
    </w:rPr>
  </w:style>
  <w:style w:type="paragraph" w:styleId="Heading5">
    <w:name w:val="heading 5"/>
    <w:basedOn w:val="Normal"/>
    <w:next w:val="Normal"/>
    <w:link w:val="Heading5Char"/>
    <w:uiPriority w:val="9"/>
    <w:semiHidden/>
    <w:unhideWhenUsed/>
    <w:qFormat/>
    <w:rsid w:val="00AD29D0"/>
    <w:pPr>
      <w:keepNext/>
      <w:keepLines/>
      <w:spacing w:before="40" w:after="0"/>
      <w:outlineLvl w:val="4"/>
    </w:pPr>
    <w:rPr>
      <w:rFonts w:asciiTheme="majorHAnsi" w:eastAsiaTheme="majorEastAsia" w:hAnsiTheme="majorHAnsi" w:cstheme="majorBidi"/>
      <w:i/>
      <w:iCs/>
      <w:color w:val="6F8183" w:themeColor="accent6"/>
      <w:sz w:val="22"/>
      <w:szCs w:val="22"/>
    </w:rPr>
  </w:style>
  <w:style w:type="paragraph" w:styleId="Heading6">
    <w:name w:val="heading 6"/>
    <w:basedOn w:val="Normal"/>
    <w:next w:val="Normal"/>
    <w:link w:val="Heading6Char"/>
    <w:uiPriority w:val="9"/>
    <w:semiHidden/>
    <w:unhideWhenUsed/>
    <w:qFormat/>
    <w:rsid w:val="00AD29D0"/>
    <w:pPr>
      <w:keepNext/>
      <w:keepLines/>
      <w:spacing w:before="40" w:after="0"/>
      <w:outlineLvl w:val="5"/>
    </w:pPr>
    <w:rPr>
      <w:rFonts w:asciiTheme="majorHAnsi" w:eastAsiaTheme="majorEastAsia" w:hAnsiTheme="majorHAnsi" w:cstheme="majorBidi"/>
      <w:color w:val="6F8183" w:themeColor="accent6"/>
    </w:rPr>
  </w:style>
  <w:style w:type="paragraph" w:styleId="Heading7">
    <w:name w:val="heading 7"/>
    <w:basedOn w:val="Normal"/>
    <w:next w:val="Normal"/>
    <w:link w:val="Heading7Char"/>
    <w:uiPriority w:val="9"/>
    <w:semiHidden/>
    <w:unhideWhenUsed/>
    <w:qFormat/>
    <w:rsid w:val="00AD29D0"/>
    <w:pPr>
      <w:keepNext/>
      <w:keepLines/>
      <w:spacing w:before="40" w:after="0"/>
      <w:outlineLvl w:val="6"/>
    </w:pPr>
    <w:rPr>
      <w:rFonts w:asciiTheme="majorHAnsi" w:eastAsiaTheme="majorEastAsia" w:hAnsiTheme="majorHAnsi" w:cstheme="majorBidi"/>
      <w:b/>
      <w:bCs/>
      <w:color w:val="6F8183" w:themeColor="accent6"/>
    </w:rPr>
  </w:style>
  <w:style w:type="paragraph" w:styleId="Heading8">
    <w:name w:val="heading 8"/>
    <w:basedOn w:val="Normal"/>
    <w:next w:val="Normal"/>
    <w:link w:val="Heading8Char"/>
    <w:uiPriority w:val="9"/>
    <w:semiHidden/>
    <w:unhideWhenUsed/>
    <w:qFormat/>
    <w:rsid w:val="00AD29D0"/>
    <w:pPr>
      <w:keepNext/>
      <w:keepLines/>
      <w:spacing w:before="40" w:after="0"/>
      <w:outlineLvl w:val="7"/>
    </w:pPr>
    <w:rPr>
      <w:rFonts w:asciiTheme="majorHAnsi" w:eastAsiaTheme="majorEastAsia" w:hAnsiTheme="majorHAnsi" w:cstheme="majorBidi"/>
      <w:b/>
      <w:bCs/>
      <w:i/>
      <w:iCs/>
      <w:color w:val="6F8183" w:themeColor="accent6"/>
      <w:sz w:val="20"/>
      <w:szCs w:val="20"/>
    </w:rPr>
  </w:style>
  <w:style w:type="paragraph" w:styleId="Heading9">
    <w:name w:val="heading 9"/>
    <w:basedOn w:val="Normal"/>
    <w:next w:val="Normal"/>
    <w:link w:val="Heading9Char"/>
    <w:uiPriority w:val="9"/>
    <w:semiHidden/>
    <w:unhideWhenUsed/>
    <w:qFormat/>
    <w:rsid w:val="00AD29D0"/>
    <w:pPr>
      <w:keepNext/>
      <w:keepLines/>
      <w:spacing w:before="40" w:after="0"/>
      <w:outlineLvl w:val="8"/>
    </w:pPr>
    <w:rPr>
      <w:rFonts w:asciiTheme="majorHAnsi" w:eastAsiaTheme="majorEastAsia" w:hAnsiTheme="majorHAnsi" w:cstheme="majorBidi"/>
      <w:i/>
      <w:iCs/>
      <w:color w:val="6F8183" w:themeColor="accent6"/>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pPr>
      <w:spacing w:after="0"/>
    </w:pPr>
    <w:rPr>
      <w:rFonts w:cs="Segoe UI"/>
    </w:rPr>
  </w:style>
  <w:style w:type="paragraph" w:styleId="BlockText">
    <w:name w:val="Block Text"/>
    <w:basedOn w:val="Normal"/>
    <w:uiPriority w:val="99"/>
    <w:semiHidden/>
    <w:pPr>
      <w:pBdr>
        <w:top w:val="single" w:sz="2" w:space="10" w:color="AD84C6" w:themeColor="accent1"/>
        <w:left w:val="single" w:sz="2" w:space="10" w:color="AD84C6" w:themeColor="accent1"/>
        <w:bottom w:val="single" w:sz="2" w:space="10" w:color="AD84C6" w:themeColor="accent1"/>
        <w:right w:val="single" w:sz="2" w:space="10" w:color="AD84C6" w:themeColor="accent1"/>
      </w:pBdr>
      <w:ind w:left="1152" w:right="1152"/>
    </w:pPr>
    <w:rPr>
      <w:i/>
      <w:iCs/>
      <w:color w:val="AD84C6" w:themeColor="accent1"/>
    </w:rPr>
  </w:style>
  <w:style w:type="paragraph" w:styleId="BodyText">
    <w:name w:val="Body Text"/>
    <w:basedOn w:val="Normal"/>
    <w:link w:val="BodyTextChar"/>
    <w:uiPriority w:val="99"/>
    <w:semiHidden/>
  </w:style>
  <w:style w:type="paragraph" w:styleId="BodyText2">
    <w:name w:val="Body Text 2"/>
    <w:basedOn w:val="Normal"/>
    <w:link w:val="BodyText2Char"/>
    <w:uiPriority w:val="99"/>
    <w:semiHidden/>
    <w:pPr>
      <w:spacing w:line="480" w:lineRule="auto"/>
    </w:pPr>
  </w:style>
  <w:style w:type="paragraph" w:styleId="BodyText3">
    <w:name w:val="Body Text 3"/>
    <w:basedOn w:val="Normal"/>
    <w:link w:val="BodyText3Char"/>
    <w:uiPriority w:val="99"/>
    <w:semiHidden/>
    <w:rPr>
      <w:szCs w:val="16"/>
    </w:rPr>
  </w:style>
  <w:style w:type="paragraph" w:styleId="BodyTextFirstIndent">
    <w:name w:val="Body Text First Indent"/>
    <w:basedOn w:val="BodyText"/>
    <w:link w:val="BodyTextFirstIndentChar"/>
    <w:uiPriority w:val="99"/>
    <w:semiHidden/>
    <w:pPr>
      <w:spacing w:after="280"/>
      <w:ind w:firstLine="360"/>
    </w:pPr>
  </w:style>
  <w:style w:type="paragraph" w:styleId="BodyTextIndent">
    <w:name w:val="Body Text Indent"/>
    <w:basedOn w:val="Normal"/>
    <w:link w:val="BodyTextIndentChar"/>
    <w:uiPriority w:val="99"/>
    <w:semiHidden/>
    <w:pPr>
      <w:ind w:left="283"/>
    </w:pPr>
  </w:style>
  <w:style w:type="paragraph" w:styleId="BodyTextFirstIndent2">
    <w:name w:val="Body Text First Indent 2"/>
    <w:basedOn w:val="BodyTextIndent"/>
    <w:link w:val="BodyTextFirstIndent2Char"/>
    <w:uiPriority w:val="99"/>
    <w:semiHidden/>
    <w:pPr>
      <w:spacing w:after="280"/>
      <w:ind w:left="360" w:firstLine="360"/>
    </w:pPr>
  </w:style>
  <w:style w:type="paragraph" w:styleId="BodyTextIndent2">
    <w:name w:val="Body Text Indent 2"/>
    <w:basedOn w:val="Normal"/>
    <w:link w:val="BodyTextIndent2Char"/>
    <w:uiPriority w:val="99"/>
    <w:semiHidden/>
    <w:pPr>
      <w:spacing w:line="480" w:lineRule="auto"/>
      <w:ind w:left="283"/>
    </w:pPr>
  </w:style>
  <w:style w:type="paragraph" w:styleId="BodyTextIndent3">
    <w:name w:val="Body Text Indent 3"/>
    <w:basedOn w:val="Normal"/>
    <w:link w:val="BodyTextIndent3Char"/>
    <w:uiPriority w:val="99"/>
    <w:semiHidden/>
    <w:pPr>
      <w:ind w:left="283"/>
    </w:pPr>
    <w:rPr>
      <w:szCs w:val="16"/>
    </w:rPr>
  </w:style>
  <w:style w:type="paragraph" w:styleId="Caption">
    <w:name w:val="caption"/>
    <w:basedOn w:val="Normal"/>
    <w:next w:val="Normal"/>
    <w:uiPriority w:val="35"/>
    <w:semiHidden/>
    <w:unhideWhenUsed/>
    <w:qFormat/>
    <w:rsid w:val="00AD29D0"/>
    <w:pPr>
      <w:spacing w:line="240" w:lineRule="auto"/>
    </w:pPr>
    <w:rPr>
      <w:b/>
      <w:bCs/>
      <w:smallCaps/>
      <w:color w:val="595959" w:themeColor="text1" w:themeTint="A6"/>
    </w:rPr>
  </w:style>
  <w:style w:type="paragraph" w:styleId="Closing">
    <w:name w:val="Closing"/>
    <w:basedOn w:val="Normal"/>
    <w:link w:val="ClosingChar"/>
    <w:uiPriority w:val="2"/>
    <w:semiHidden/>
    <w:unhideWhenUsed/>
    <w:pPr>
      <w:spacing w:after="0"/>
      <w:ind w:left="4252"/>
    </w:pPr>
  </w:style>
  <w:style w:type="character" w:styleId="CommentReference">
    <w:name w:val="annotation reference"/>
    <w:basedOn w:val="DefaultParagraphFont"/>
    <w:uiPriority w:val="99"/>
    <w:semiHidden/>
    <w:rPr>
      <w:sz w:val="22"/>
      <w:szCs w:val="16"/>
    </w:rPr>
  </w:style>
  <w:style w:type="paragraph" w:styleId="CommentText">
    <w:name w:val="annotation text"/>
    <w:basedOn w:val="Normal"/>
    <w:link w:val="CommentTextChar"/>
    <w:uiPriority w:val="99"/>
    <w:semiHidden/>
    <w:pPr>
      <w:spacing w:after="160"/>
    </w:pPr>
    <w:rPr>
      <w:szCs w:val="20"/>
    </w:rPr>
  </w:style>
  <w:style w:type="paragraph" w:styleId="CommentSubject">
    <w:name w:val="annotation subject"/>
    <w:basedOn w:val="CommentText"/>
    <w:next w:val="CommentText"/>
    <w:link w:val="CommentSubjectChar"/>
    <w:uiPriority w:val="99"/>
    <w:semiHidden/>
    <w:pPr>
      <w:spacing w:after="280"/>
    </w:pPr>
    <w:rPr>
      <w:b/>
      <w:bCs/>
      <w:color w:val="404040" w:themeColor="text1" w:themeTint="BF"/>
      <w:lang w:eastAsia="ja-JP"/>
    </w:rPr>
  </w:style>
  <w:style w:type="paragraph" w:styleId="Date">
    <w:name w:val="Date"/>
    <w:basedOn w:val="Normal"/>
    <w:next w:val="Normal"/>
    <w:link w:val="DateChar"/>
    <w:uiPriority w:val="1"/>
    <w:semiHidden/>
    <w:unhideWhenUsed/>
  </w:style>
  <w:style w:type="paragraph" w:styleId="DocumentMap">
    <w:name w:val="Document Map"/>
    <w:basedOn w:val="Normal"/>
    <w:link w:val="DocumentMapChar"/>
    <w:uiPriority w:val="99"/>
    <w:semiHidden/>
    <w:pPr>
      <w:spacing w:after="0"/>
    </w:pPr>
    <w:rPr>
      <w:rFonts w:cs="Segoe UI"/>
      <w:szCs w:val="16"/>
    </w:rPr>
  </w:style>
  <w:style w:type="paragraph" w:styleId="E-mailSignature">
    <w:name w:val="E-mail Signature"/>
    <w:basedOn w:val="Normal"/>
    <w:link w:val="E-mailSignatureChar"/>
    <w:uiPriority w:val="99"/>
    <w:semiHidden/>
    <w:pPr>
      <w:spacing w:after="0"/>
    </w:pPr>
  </w:style>
  <w:style w:type="character" w:styleId="Emphasis">
    <w:name w:val="Emphasis"/>
    <w:basedOn w:val="DefaultParagraphFont"/>
    <w:uiPriority w:val="20"/>
    <w:qFormat/>
    <w:rsid w:val="00AD29D0"/>
    <w:rPr>
      <w:i/>
      <w:iCs/>
      <w:color w:val="6F8183" w:themeColor="accent6"/>
    </w:rPr>
  </w:style>
  <w:style w:type="character" w:styleId="EndnoteReference">
    <w:name w:val="endnote reference"/>
    <w:basedOn w:val="DefaultParagraphFont"/>
    <w:uiPriority w:val="99"/>
    <w:semiHidden/>
    <w:rPr>
      <w:vertAlign w:val="superscript"/>
    </w:rPr>
  </w:style>
  <w:style w:type="paragraph" w:styleId="EndnoteText">
    <w:name w:val="endnote text"/>
    <w:basedOn w:val="Normal"/>
    <w:link w:val="EndnoteTextChar"/>
    <w:uiPriority w:val="99"/>
    <w:semiHidden/>
    <w:pPr>
      <w:spacing w:after="0"/>
    </w:pPr>
    <w:rPr>
      <w:szCs w:val="20"/>
    </w:rPr>
  </w:style>
  <w:style w:type="paragraph" w:styleId="EnvelopeAddress">
    <w:name w:val="envelope address"/>
    <w:basedOn w:val="Normal"/>
    <w:uiPriority w:val="99"/>
    <w:semiHidden/>
    <w:pPr>
      <w:framePr w:w="7920" w:h="1980" w:hRule="exact" w:hSpace="180" w:wrap="auto" w:hAnchor="page" w:xAlign="center" w:yAlign="bottom"/>
      <w:spacing w:after="0"/>
      <w:ind w:left="2880"/>
    </w:pPr>
    <w:rPr>
      <w:rFonts w:asciiTheme="majorHAnsi" w:eastAsiaTheme="majorEastAsia" w:hAnsiTheme="majorHAnsi" w:cstheme="majorBidi"/>
      <w:sz w:val="24"/>
      <w:szCs w:val="24"/>
    </w:rPr>
  </w:style>
  <w:style w:type="paragraph" w:styleId="EnvelopeReturn">
    <w:name w:val="envelope return"/>
    <w:basedOn w:val="Normal"/>
    <w:uiPriority w:val="99"/>
    <w:semiHidden/>
    <w:pPr>
      <w:spacing w:after="0"/>
    </w:pPr>
    <w:rPr>
      <w:rFonts w:asciiTheme="majorHAnsi" w:eastAsiaTheme="majorEastAsia" w:hAnsiTheme="majorHAnsi" w:cstheme="majorBidi"/>
      <w:szCs w:val="20"/>
    </w:rPr>
  </w:style>
  <w:style w:type="character" w:styleId="FollowedHyperlink">
    <w:name w:val="FollowedHyperlink"/>
    <w:basedOn w:val="DefaultParagraphFont"/>
    <w:uiPriority w:val="99"/>
    <w:semiHidden/>
    <w:rPr>
      <w:color w:val="497288" w:themeColor="accent4" w:themeShade="BF"/>
      <w:u w:val="single"/>
    </w:rPr>
  </w:style>
  <w:style w:type="paragraph" w:styleId="Footer">
    <w:name w:val="footer"/>
    <w:basedOn w:val="Normal"/>
    <w:link w:val="FooterChar"/>
    <w:uiPriority w:val="99"/>
    <w:pPr>
      <w:spacing w:after="0"/>
    </w:pPr>
    <w:rPr>
      <w:color w:val="AD84C6" w:themeColor="accent1"/>
    </w:rPr>
  </w:style>
  <w:style w:type="character" w:styleId="FootnoteReference">
    <w:name w:val="footnote reference"/>
    <w:basedOn w:val="DefaultParagraphFont"/>
    <w:uiPriority w:val="99"/>
    <w:semiHidden/>
    <w:rPr>
      <w:vertAlign w:val="superscript"/>
    </w:rPr>
  </w:style>
  <w:style w:type="paragraph" w:styleId="FootnoteText">
    <w:name w:val="footnote text"/>
    <w:basedOn w:val="Normal"/>
    <w:link w:val="FootnoteTextChar"/>
    <w:uiPriority w:val="99"/>
    <w:semiHidden/>
    <w:pPr>
      <w:spacing w:after="0"/>
    </w:pPr>
    <w:rPr>
      <w:szCs w:val="20"/>
    </w:rPr>
  </w:style>
  <w:style w:type="paragraph" w:styleId="Header">
    <w:name w:val="header"/>
    <w:basedOn w:val="Normal"/>
    <w:link w:val="HeaderChar"/>
    <w:uiPriority w:val="99"/>
    <w:pPr>
      <w:spacing w:after="0"/>
    </w:pPr>
  </w:style>
  <w:style w:type="character" w:styleId="HTMLAcronym">
    <w:name w:val="HTML Acronym"/>
    <w:basedOn w:val="DefaultParagraphFont"/>
    <w:uiPriority w:val="99"/>
    <w:semiHidden/>
  </w:style>
  <w:style w:type="paragraph" w:styleId="HTMLAddress">
    <w:name w:val="HTML Address"/>
    <w:basedOn w:val="Normal"/>
    <w:link w:val="HTMLAddressChar"/>
    <w:uiPriority w:val="99"/>
    <w:semiHidden/>
    <w:pPr>
      <w:spacing w:after="0"/>
    </w:pPr>
    <w:rPr>
      <w:i/>
      <w:iCs/>
    </w:rPr>
  </w:style>
  <w:style w:type="character" w:styleId="HTMLCite">
    <w:name w:val="HTML Cite"/>
    <w:basedOn w:val="DefaultParagraphFont"/>
    <w:uiPriority w:val="99"/>
    <w:semiHidden/>
    <w:rPr>
      <w:i/>
      <w:iCs/>
    </w:rPr>
  </w:style>
  <w:style w:type="character" w:styleId="HTMLCode">
    <w:name w:val="HTML Code"/>
    <w:basedOn w:val="DefaultParagraphFont"/>
    <w:uiPriority w:val="99"/>
    <w:semiHidden/>
    <w:rPr>
      <w:rFonts w:ascii="Consolas" w:hAnsi="Consolas"/>
      <w:sz w:val="22"/>
      <w:szCs w:val="20"/>
    </w:rPr>
  </w:style>
  <w:style w:type="character" w:styleId="HTMLDefinition">
    <w:name w:val="HTML Definition"/>
    <w:basedOn w:val="DefaultParagraphFont"/>
    <w:uiPriority w:val="99"/>
    <w:semiHidden/>
    <w:rPr>
      <w:i/>
      <w:iCs/>
    </w:rPr>
  </w:style>
  <w:style w:type="character" w:styleId="HTMLKeyboard">
    <w:name w:val="HTML Keyboard"/>
    <w:basedOn w:val="DefaultParagraphFont"/>
    <w:uiPriority w:val="99"/>
    <w:semiHidden/>
    <w:rPr>
      <w:rFonts w:ascii="Consolas" w:hAnsi="Consolas"/>
      <w:sz w:val="22"/>
      <w:szCs w:val="20"/>
    </w:rPr>
  </w:style>
  <w:style w:type="paragraph" w:styleId="HTMLPreformatted">
    <w:name w:val="HTML Preformatted"/>
    <w:basedOn w:val="Normal"/>
    <w:link w:val="HTMLPreformattedChar"/>
    <w:uiPriority w:val="99"/>
    <w:semiHidden/>
    <w:pPr>
      <w:spacing w:after="0"/>
    </w:pPr>
    <w:rPr>
      <w:rFonts w:ascii="Consolas" w:hAnsi="Consolas"/>
      <w:szCs w:val="20"/>
    </w:rPr>
  </w:style>
  <w:style w:type="character" w:styleId="HTMLSample">
    <w:name w:val="HTML Sample"/>
    <w:basedOn w:val="DefaultParagraphFont"/>
    <w:uiPriority w:val="99"/>
    <w:semiHidden/>
    <w:rPr>
      <w:rFonts w:ascii="Consolas" w:hAnsi="Consolas"/>
      <w:sz w:val="24"/>
      <w:szCs w:val="24"/>
    </w:rPr>
  </w:style>
  <w:style w:type="character" w:styleId="HTMLTypewriter">
    <w:name w:val="HTML Typewriter"/>
    <w:basedOn w:val="DefaultParagraphFont"/>
    <w:uiPriority w:val="99"/>
    <w:semiHidden/>
    <w:rPr>
      <w:rFonts w:ascii="Consolas" w:hAnsi="Consolas"/>
      <w:sz w:val="22"/>
      <w:szCs w:val="20"/>
    </w:rPr>
  </w:style>
  <w:style w:type="character" w:styleId="HTMLVariable">
    <w:name w:val="HTML Variable"/>
    <w:basedOn w:val="DefaultParagraphFont"/>
    <w:uiPriority w:val="99"/>
    <w:semiHidden/>
    <w:rPr>
      <w:i/>
      <w:iCs/>
    </w:rPr>
  </w:style>
  <w:style w:type="character" w:styleId="Hyperlink">
    <w:name w:val="Hyperlink"/>
    <w:basedOn w:val="DefaultParagraphFont"/>
    <w:uiPriority w:val="99"/>
    <w:semiHidden/>
    <w:rPr>
      <w:color w:val="69A020" w:themeColor="hyperlink"/>
      <w:u w:val="single"/>
    </w:rPr>
  </w:style>
  <w:style w:type="paragraph" w:styleId="Index1">
    <w:name w:val="index 1"/>
    <w:basedOn w:val="Normal"/>
    <w:next w:val="Normal"/>
    <w:uiPriority w:val="99"/>
    <w:semiHidden/>
    <w:pPr>
      <w:spacing w:after="0"/>
      <w:ind w:left="220" w:hanging="220"/>
    </w:pPr>
  </w:style>
  <w:style w:type="paragraph" w:styleId="Index2">
    <w:name w:val="index 2"/>
    <w:basedOn w:val="Normal"/>
    <w:next w:val="Normal"/>
    <w:uiPriority w:val="99"/>
    <w:semiHidden/>
    <w:pPr>
      <w:spacing w:after="0"/>
      <w:ind w:left="440" w:hanging="220"/>
    </w:pPr>
  </w:style>
  <w:style w:type="paragraph" w:styleId="Index3">
    <w:name w:val="index 3"/>
    <w:basedOn w:val="Normal"/>
    <w:next w:val="Normal"/>
    <w:uiPriority w:val="99"/>
    <w:semiHidden/>
    <w:pPr>
      <w:spacing w:after="0"/>
      <w:ind w:left="660" w:hanging="220"/>
    </w:pPr>
  </w:style>
  <w:style w:type="paragraph" w:styleId="Index4">
    <w:name w:val="index 4"/>
    <w:basedOn w:val="Normal"/>
    <w:next w:val="Normal"/>
    <w:uiPriority w:val="99"/>
    <w:semiHidden/>
    <w:pPr>
      <w:spacing w:after="0"/>
      <w:ind w:left="880" w:hanging="220"/>
    </w:pPr>
  </w:style>
  <w:style w:type="paragraph" w:styleId="Index5">
    <w:name w:val="index 5"/>
    <w:basedOn w:val="Normal"/>
    <w:next w:val="Normal"/>
    <w:uiPriority w:val="99"/>
    <w:semiHidden/>
    <w:pPr>
      <w:spacing w:after="0"/>
      <w:ind w:left="1100" w:hanging="220"/>
    </w:pPr>
  </w:style>
  <w:style w:type="paragraph" w:styleId="Index6">
    <w:name w:val="index 6"/>
    <w:basedOn w:val="Normal"/>
    <w:next w:val="Normal"/>
    <w:uiPriority w:val="99"/>
    <w:semiHidden/>
    <w:pPr>
      <w:spacing w:after="0"/>
      <w:ind w:left="1320" w:hanging="220"/>
    </w:pPr>
  </w:style>
  <w:style w:type="paragraph" w:styleId="Index7">
    <w:name w:val="index 7"/>
    <w:basedOn w:val="Normal"/>
    <w:next w:val="Normal"/>
    <w:uiPriority w:val="99"/>
    <w:semiHidden/>
    <w:pPr>
      <w:spacing w:after="0"/>
      <w:ind w:left="1540" w:hanging="220"/>
    </w:pPr>
  </w:style>
  <w:style w:type="paragraph" w:styleId="Index8">
    <w:name w:val="index 8"/>
    <w:basedOn w:val="Normal"/>
    <w:next w:val="Normal"/>
    <w:uiPriority w:val="99"/>
    <w:semiHidden/>
    <w:pPr>
      <w:spacing w:after="0"/>
      <w:ind w:left="1760" w:hanging="220"/>
    </w:pPr>
  </w:style>
  <w:style w:type="paragraph" w:styleId="Index9">
    <w:name w:val="index 9"/>
    <w:basedOn w:val="Normal"/>
    <w:next w:val="Normal"/>
    <w:uiPriority w:val="99"/>
    <w:semiHidden/>
    <w:pPr>
      <w:spacing w:after="0"/>
      <w:ind w:left="1980" w:hanging="220"/>
    </w:pPr>
  </w:style>
  <w:style w:type="paragraph" w:styleId="IndexHeading">
    <w:name w:val="index heading"/>
    <w:basedOn w:val="Normal"/>
    <w:next w:val="Index1"/>
    <w:uiPriority w:val="99"/>
    <w:semiHidden/>
    <w:rPr>
      <w:rFonts w:asciiTheme="majorHAnsi" w:eastAsiaTheme="majorEastAsia" w:hAnsiTheme="majorHAnsi" w:cstheme="majorBidi"/>
      <w:b/>
      <w:bCs/>
    </w:rPr>
  </w:style>
  <w:style w:type="paragraph" w:styleId="List">
    <w:name w:val="List"/>
    <w:basedOn w:val="Normal"/>
    <w:uiPriority w:val="99"/>
    <w:semiHidden/>
    <w:pPr>
      <w:ind w:left="283" w:hanging="283"/>
      <w:contextualSpacing/>
    </w:pPr>
  </w:style>
  <w:style w:type="paragraph" w:styleId="List2">
    <w:name w:val="List 2"/>
    <w:basedOn w:val="Normal"/>
    <w:uiPriority w:val="99"/>
    <w:semiHidden/>
    <w:pPr>
      <w:ind w:left="566" w:hanging="283"/>
      <w:contextualSpacing/>
    </w:pPr>
  </w:style>
  <w:style w:type="paragraph" w:styleId="List3">
    <w:name w:val="List 3"/>
    <w:basedOn w:val="Normal"/>
    <w:uiPriority w:val="99"/>
    <w:semiHidden/>
    <w:pPr>
      <w:ind w:left="849" w:hanging="283"/>
      <w:contextualSpacing/>
    </w:pPr>
  </w:style>
  <w:style w:type="paragraph" w:styleId="List4">
    <w:name w:val="List 4"/>
    <w:basedOn w:val="Normal"/>
    <w:uiPriority w:val="99"/>
    <w:semiHidden/>
    <w:pPr>
      <w:ind w:left="1132" w:hanging="283"/>
      <w:contextualSpacing/>
    </w:pPr>
  </w:style>
  <w:style w:type="paragraph" w:styleId="List5">
    <w:name w:val="List 5"/>
    <w:basedOn w:val="Normal"/>
    <w:uiPriority w:val="99"/>
    <w:semiHidden/>
    <w:pPr>
      <w:ind w:left="1415" w:hanging="283"/>
      <w:contextualSpacing/>
    </w:pPr>
  </w:style>
  <w:style w:type="paragraph" w:styleId="ListBullet">
    <w:name w:val="List Bullet"/>
    <w:basedOn w:val="Normal"/>
    <w:uiPriority w:val="10"/>
    <w:pPr>
      <w:numPr>
        <w:numId w:val="1"/>
      </w:numPr>
      <w:spacing w:after="80"/>
    </w:pPr>
  </w:style>
  <w:style w:type="paragraph" w:styleId="ListBullet2">
    <w:name w:val="List Bullet 2"/>
    <w:basedOn w:val="Normal"/>
    <w:uiPriority w:val="99"/>
    <w:semiHidden/>
    <w:pPr>
      <w:numPr>
        <w:numId w:val="2"/>
      </w:numPr>
      <w:contextualSpacing/>
    </w:pPr>
  </w:style>
  <w:style w:type="paragraph" w:styleId="ListBullet3">
    <w:name w:val="List Bullet 3"/>
    <w:basedOn w:val="Normal"/>
    <w:uiPriority w:val="99"/>
    <w:semiHidden/>
    <w:pPr>
      <w:numPr>
        <w:numId w:val="3"/>
      </w:numPr>
      <w:contextualSpacing/>
    </w:pPr>
  </w:style>
  <w:style w:type="paragraph" w:styleId="ListBullet4">
    <w:name w:val="List Bullet 4"/>
    <w:basedOn w:val="Normal"/>
    <w:uiPriority w:val="99"/>
    <w:semiHidden/>
    <w:pPr>
      <w:numPr>
        <w:numId w:val="4"/>
      </w:numPr>
      <w:contextualSpacing/>
    </w:pPr>
  </w:style>
  <w:style w:type="paragraph" w:styleId="ListBullet5">
    <w:name w:val="List Bullet 5"/>
    <w:basedOn w:val="Normal"/>
    <w:uiPriority w:val="99"/>
    <w:semiHidden/>
    <w:pPr>
      <w:numPr>
        <w:numId w:val="5"/>
      </w:numPr>
      <w:contextualSpacing/>
    </w:pPr>
  </w:style>
  <w:style w:type="paragraph" w:styleId="ListContinue">
    <w:name w:val="List Continue"/>
    <w:basedOn w:val="Normal"/>
    <w:uiPriority w:val="99"/>
    <w:semiHidden/>
    <w:pPr>
      <w:ind w:left="283"/>
      <w:contextualSpacing/>
    </w:pPr>
  </w:style>
  <w:style w:type="paragraph" w:styleId="ListContinue2">
    <w:name w:val="List Continue 2"/>
    <w:basedOn w:val="Normal"/>
    <w:uiPriority w:val="99"/>
    <w:semiHidden/>
    <w:pPr>
      <w:ind w:left="566"/>
      <w:contextualSpacing/>
    </w:pPr>
  </w:style>
  <w:style w:type="paragraph" w:styleId="ListContinue3">
    <w:name w:val="List Continue 3"/>
    <w:basedOn w:val="Normal"/>
    <w:uiPriority w:val="99"/>
    <w:semiHidden/>
    <w:pPr>
      <w:ind w:left="849"/>
      <w:contextualSpacing/>
    </w:pPr>
  </w:style>
  <w:style w:type="paragraph" w:styleId="ListContinue4">
    <w:name w:val="List Continue 4"/>
    <w:basedOn w:val="Normal"/>
    <w:uiPriority w:val="99"/>
    <w:semiHidden/>
    <w:pPr>
      <w:ind w:left="1132"/>
      <w:contextualSpacing/>
    </w:pPr>
  </w:style>
  <w:style w:type="paragraph" w:styleId="ListContinue5">
    <w:name w:val="List Continue 5"/>
    <w:basedOn w:val="Normal"/>
    <w:uiPriority w:val="99"/>
    <w:semiHidden/>
    <w:pPr>
      <w:ind w:left="1415"/>
      <w:contextualSpacing/>
    </w:pPr>
  </w:style>
  <w:style w:type="paragraph" w:styleId="ListNumber">
    <w:name w:val="List Number"/>
    <w:basedOn w:val="Normal"/>
    <w:uiPriority w:val="12"/>
    <w:semiHidden/>
    <w:pPr>
      <w:numPr>
        <w:numId w:val="6"/>
      </w:numPr>
      <w:contextualSpacing/>
    </w:pPr>
  </w:style>
  <w:style w:type="paragraph" w:styleId="ListNumber2">
    <w:name w:val="List Number 2"/>
    <w:basedOn w:val="Normal"/>
    <w:uiPriority w:val="99"/>
    <w:semiHidden/>
    <w:pPr>
      <w:numPr>
        <w:numId w:val="7"/>
      </w:numPr>
      <w:contextualSpacing/>
    </w:pPr>
  </w:style>
  <w:style w:type="paragraph" w:styleId="ListNumber3">
    <w:name w:val="List Number 3"/>
    <w:basedOn w:val="Normal"/>
    <w:uiPriority w:val="99"/>
    <w:semiHidden/>
    <w:pPr>
      <w:numPr>
        <w:numId w:val="8"/>
      </w:numPr>
      <w:contextualSpacing/>
    </w:pPr>
  </w:style>
  <w:style w:type="paragraph" w:styleId="ListNumber4">
    <w:name w:val="List Number 4"/>
    <w:basedOn w:val="Normal"/>
    <w:uiPriority w:val="99"/>
    <w:semiHidden/>
    <w:pPr>
      <w:numPr>
        <w:numId w:val="9"/>
      </w:numPr>
      <w:contextualSpacing/>
    </w:pPr>
  </w:style>
  <w:style w:type="paragraph" w:styleId="ListNumber5">
    <w:name w:val="List Number 5"/>
    <w:basedOn w:val="Normal"/>
    <w:uiPriority w:val="99"/>
    <w:semiHidden/>
    <w:pPr>
      <w:numPr>
        <w:numId w:val="10"/>
      </w:numPr>
      <w:contextualSpacing/>
    </w:pPr>
  </w:style>
  <w:style w:type="paragraph" w:styleId="MacroText">
    <w:name w:val="macro"/>
    <w:link w:val="MacroTextChar"/>
    <w:uiPriority w:val="99"/>
    <w:semiHidden/>
    <w:pPr>
      <w:tabs>
        <w:tab w:val="left" w:pos="480"/>
        <w:tab w:val="left" w:pos="960"/>
        <w:tab w:val="left" w:pos="1440"/>
        <w:tab w:val="left" w:pos="1920"/>
        <w:tab w:val="left" w:pos="2400"/>
        <w:tab w:val="left" w:pos="2880"/>
        <w:tab w:val="left" w:pos="3360"/>
        <w:tab w:val="left" w:pos="3840"/>
        <w:tab w:val="left" w:pos="4320"/>
      </w:tabs>
    </w:pPr>
    <w:rPr>
      <w:rFonts w:ascii="Consolas" w:eastAsiaTheme="minorHAnsi" w:hAnsi="Consolas"/>
      <w:color w:val="404040" w:themeColor="text1" w:themeTint="BF"/>
      <w:sz w:val="22"/>
      <w:lang w:eastAsia="ja-JP"/>
    </w:rPr>
  </w:style>
  <w:style w:type="paragraph" w:styleId="MessageHeader">
    <w:name w:val="Message Header"/>
    <w:basedOn w:val="Normal"/>
    <w:link w:val="MessageHeaderChar"/>
    <w:uiPriority w:val="99"/>
    <w:semiHidden/>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sz w:val="24"/>
      <w:szCs w:val="24"/>
    </w:rPr>
  </w:style>
  <w:style w:type="paragraph" w:styleId="NormalWeb">
    <w:name w:val="Normal (Web)"/>
    <w:basedOn w:val="Normal"/>
    <w:uiPriority w:val="99"/>
    <w:semiHidden/>
    <w:rPr>
      <w:rFonts w:ascii="Times New Roman" w:hAnsi="Times New Roman" w:cs="Times New Roman"/>
      <w:sz w:val="24"/>
      <w:szCs w:val="24"/>
    </w:rPr>
  </w:style>
  <w:style w:type="paragraph" w:styleId="NormalIndent">
    <w:name w:val="Normal Indent"/>
    <w:basedOn w:val="Normal"/>
    <w:uiPriority w:val="99"/>
    <w:semiHidden/>
    <w:pPr>
      <w:ind w:left="720"/>
    </w:pPr>
  </w:style>
  <w:style w:type="paragraph" w:styleId="NoteHeading">
    <w:name w:val="Note Heading"/>
    <w:basedOn w:val="Normal"/>
    <w:next w:val="Normal"/>
    <w:link w:val="NoteHeadingChar"/>
    <w:uiPriority w:val="99"/>
    <w:semiHidden/>
    <w:pPr>
      <w:spacing w:after="0"/>
    </w:pPr>
  </w:style>
  <w:style w:type="character" w:styleId="PageNumber">
    <w:name w:val="page number"/>
    <w:basedOn w:val="DefaultParagraphFont"/>
    <w:uiPriority w:val="99"/>
    <w:semiHidden/>
  </w:style>
  <w:style w:type="paragraph" w:styleId="PlainText">
    <w:name w:val="Plain Text"/>
    <w:basedOn w:val="Normal"/>
    <w:link w:val="PlainTextChar"/>
    <w:uiPriority w:val="99"/>
    <w:semiHidden/>
    <w:pPr>
      <w:spacing w:after="0"/>
    </w:pPr>
    <w:rPr>
      <w:rFonts w:ascii="Consolas" w:hAnsi="Consolas"/>
    </w:rPr>
  </w:style>
  <w:style w:type="paragraph" w:styleId="Salutation">
    <w:name w:val="Salutation"/>
    <w:basedOn w:val="Normal"/>
    <w:next w:val="Normal"/>
    <w:link w:val="SalutationChar"/>
    <w:uiPriority w:val="2"/>
    <w:semiHidden/>
    <w:unhideWhenUsed/>
  </w:style>
  <w:style w:type="paragraph" w:styleId="Signature">
    <w:name w:val="Signature"/>
    <w:basedOn w:val="Normal"/>
    <w:link w:val="SignatureChar"/>
    <w:uiPriority w:val="2"/>
    <w:semiHidden/>
    <w:unhideWhenUsed/>
    <w:pPr>
      <w:spacing w:after="0"/>
      <w:ind w:left="4252"/>
    </w:pPr>
  </w:style>
  <w:style w:type="character" w:styleId="Strong">
    <w:name w:val="Strong"/>
    <w:basedOn w:val="DefaultParagraphFont"/>
    <w:uiPriority w:val="22"/>
    <w:qFormat/>
    <w:rsid w:val="00AD29D0"/>
    <w:rPr>
      <w:b/>
      <w:bCs/>
    </w:rPr>
  </w:style>
  <w:style w:type="paragraph" w:styleId="Subtitle">
    <w:name w:val="Subtitle"/>
    <w:basedOn w:val="Normal"/>
    <w:next w:val="Normal"/>
    <w:link w:val="SubtitleChar"/>
    <w:uiPriority w:val="11"/>
    <w:qFormat/>
    <w:rsid w:val="00AD29D0"/>
    <w:pPr>
      <w:numPr>
        <w:ilvl w:val="1"/>
      </w:numPr>
      <w:spacing w:line="240" w:lineRule="auto"/>
    </w:pPr>
    <w:rPr>
      <w:rFonts w:asciiTheme="majorHAnsi" w:eastAsiaTheme="majorEastAsia" w:hAnsiTheme="majorHAnsi" w:cstheme="majorBidi"/>
      <w:sz w:val="30"/>
      <w:szCs w:val="30"/>
    </w:rPr>
  </w:style>
  <w:style w:type="table" w:styleId="Table3Deffects1">
    <w:name w:val="Table 3D effects 1"/>
    <w:basedOn w:val="TableNormal"/>
    <w:uiPriority w:val="99"/>
    <w:semiHidden/>
    <w:unhideWhenUsed/>
    <w:tblPr/>
    <w:tcPr>
      <w:shd w:val="solid" w:color="C0C0C0" w:fill="FFFFFF"/>
    </w:tcPr>
    <w:tblStylePr w:type="firstRow">
      <w:rPr>
        <w:b/>
        <w:bCs/>
        <w:color w:val="800080"/>
      </w:rPr>
      <w:tblPr/>
      <w:tcPr>
        <w:tcBorders>
          <w:bottom w:val="single" w:sz="6" w:space="0" w:color="808080"/>
          <w:tl2br w:val="nil"/>
          <w:tr2bl w:val="nil"/>
        </w:tcBorders>
      </w:tcPr>
    </w:tblStylePr>
    <w:tblStylePr w:type="lastRow">
      <w:tblPr/>
      <w:tcPr>
        <w:tcBorders>
          <w:top w:val="single" w:sz="6" w:space="0" w:color="FFFFFF"/>
          <w:tl2br w:val="nil"/>
          <w:tr2bl w:val="nil"/>
        </w:tcBorders>
      </w:tcPr>
    </w:tblStylePr>
    <w:tblStylePr w:type="firstCol">
      <w:rPr>
        <w:b/>
        <w:bCs/>
      </w:rPr>
      <w:tblPr/>
      <w:tcPr>
        <w:tcBorders>
          <w:right w:val="single" w:sz="6" w:space="0" w:color="808080"/>
          <w:tl2br w:val="nil"/>
          <w:tr2bl w:val="nil"/>
        </w:tcBorders>
      </w:tcPr>
    </w:tblStylePr>
    <w:tblStylePr w:type="lastCol">
      <w:tblPr/>
      <w:tcPr>
        <w:tcBorders>
          <w:left w:val="single" w:sz="6" w:space="0" w:color="FFFFFF"/>
          <w:tl2br w:val="nil"/>
          <w:tr2bl w:val="nil"/>
        </w:tcBorders>
      </w:tcPr>
    </w:tblStylePr>
    <w:tblStylePr w:type="neCell">
      <w:tblPr/>
      <w:tcPr>
        <w:tcBorders>
          <w:left w:val="nil"/>
          <w:bottom w:val="nil"/>
          <w:tl2br w:val="nil"/>
          <w:tr2bl w:val="nil"/>
        </w:tcBorders>
      </w:tcPr>
    </w:tblStylePr>
    <w:tblStylePr w:type="nwCell">
      <w:tblPr/>
      <w:tcPr>
        <w:tcBorders>
          <w:bottom w:val="nil"/>
          <w:right w:val="nil"/>
          <w:tl2br w:val="nil"/>
          <w:tr2bl w:val="nil"/>
        </w:tcBorders>
      </w:tcPr>
    </w:tblStylePr>
    <w:tblStylePr w:type="seCell">
      <w:tblPr/>
      <w:tcPr>
        <w:tcBorders>
          <w:top w:val="nil"/>
          <w:left w:val="nil"/>
          <w:tl2br w:val="nil"/>
          <w:tr2bl w:val="nil"/>
        </w:tcBorders>
      </w:tcPr>
    </w:tblStylePr>
    <w:tblStylePr w:type="swCell">
      <w:rPr>
        <w:color w:val="000080"/>
      </w:rPr>
      <w:tblPr/>
      <w:tcPr>
        <w:tcBorders>
          <w:top w:val="nil"/>
          <w:right w:val="nil"/>
          <w:tl2br w:val="nil"/>
          <w:tr2bl w:val="nil"/>
        </w:tcBorders>
      </w:tcPr>
    </w:tblStylePr>
  </w:style>
  <w:style w:type="table" w:styleId="Table3Deffects2">
    <w:name w:val="Table 3D effects 2"/>
    <w:basedOn w:val="TableNormal"/>
    <w:uiPriority w:val="99"/>
    <w:semiHidden/>
    <w:unhideWhenUsed/>
    <w:tblPr>
      <w:tblStyleRowBandSize w:val="1"/>
    </w:tblPr>
    <w:tcPr>
      <w:shd w:val="solid" w:color="C0C0C0" w:fill="FFFFFF"/>
    </w:tc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3Deffects3">
    <w:name w:val="Table 3D effects 3"/>
    <w:basedOn w:val="TableNormal"/>
    <w:uiPriority w:val="99"/>
    <w:semiHidden/>
    <w:unhideWhenUsed/>
    <w:tblPr>
      <w:tblStyleRowBandSize w:val="1"/>
      <w:tblStyleColBandSize w:val="1"/>
    </w:tblPr>
    <w:tblStylePr w:type="firstRow">
      <w:rPr>
        <w:b/>
        <w:bCs/>
      </w:rPr>
      <w:tblPr/>
      <w:tcPr>
        <w:tcBorders>
          <w:tl2br w:val="nil"/>
          <w:tr2bl w:val="nil"/>
        </w:tcBorders>
      </w:tcPr>
    </w:tblStylePr>
    <w:tblStylePr w:type="firstCol">
      <w:tblPr/>
      <w:tcPr>
        <w:tcBorders>
          <w:top w:val="nil"/>
          <w:bottom w:val="nil"/>
          <w:right w:val="single" w:sz="6" w:space="0" w:color="808080"/>
          <w:tl2br w:val="nil"/>
          <w:tr2bl w:val="nil"/>
        </w:tcBorders>
      </w:tcPr>
    </w:tblStylePr>
    <w:tblStylePr w:type="lastCol">
      <w:tblPr/>
      <w:tcPr>
        <w:tcBorders>
          <w:right w:val="single" w:sz="6" w:space="0" w:color="FFFFFF"/>
          <w:tl2br w:val="nil"/>
          <w:tr2bl w:val="nil"/>
        </w:tcBorders>
      </w:tcPr>
    </w:tblStylePr>
    <w:tblStylePr w:type="band1Vert">
      <w:rPr>
        <w:color w:val="auto"/>
      </w:rPr>
      <w:tblPr/>
      <w:tcPr>
        <w:shd w:val="solid" w:color="C0C0C0" w:fill="FFFFFF"/>
      </w:tcPr>
    </w:tblStylePr>
    <w:tblStylePr w:type="band2Vert">
      <w:rPr>
        <w:color w:val="auto"/>
      </w:rPr>
      <w:tblPr/>
      <w:tcPr>
        <w:shd w:val="pct50" w:color="C0C0C0" w:fill="FFFFFF"/>
      </w:tcPr>
    </w:tblStylePr>
    <w:tblStylePr w:type="band1Horz">
      <w:tblPr/>
      <w:tcPr>
        <w:tcBorders>
          <w:top w:val="single" w:sz="6" w:space="0" w:color="808080"/>
          <w:bottom w:val="single" w:sz="6" w:space="0" w:color="FFFFFF"/>
          <w:tl2br w:val="nil"/>
          <w:tr2bl w:val="nil"/>
        </w:tcBorders>
      </w:tcPr>
    </w:tblStylePr>
    <w:tblStylePr w:type="swCell">
      <w:rPr>
        <w:b/>
        <w:bCs/>
      </w:rPr>
      <w:tblPr/>
      <w:tcPr>
        <w:tcBorders>
          <w:tl2br w:val="nil"/>
          <w:tr2bl w:val="nil"/>
        </w:tcBorders>
      </w:tcPr>
    </w:tblStylePr>
  </w:style>
  <w:style w:type="table" w:styleId="TableClassic1">
    <w:name w:val="Table Classic 1"/>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i/>
        <w:i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tblPr/>
      <w:tcPr>
        <w:tcBorders>
          <w:right w:val="single" w:sz="6" w:space="0" w:color="000000"/>
          <w:tl2br w:val="nil"/>
          <w:tr2bl w:val="nil"/>
        </w:tcBorders>
      </w:tcPr>
    </w:tblStylePr>
    <w:tblStylePr w:type="neCell">
      <w:rPr>
        <w:b/>
        <w:bCs/>
        <w:i w:val="0"/>
        <w:iCs w:val="0"/>
      </w:rPr>
      <w:tblPr/>
      <w:tcPr>
        <w:tcBorders>
          <w:tl2br w:val="nil"/>
          <w:tr2bl w:val="nil"/>
        </w:tcBorders>
      </w:tcPr>
    </w:tblStylePr>
    <w:tblStylePr w:type="swCell">
      <w:rPr>
        <w:b/>
        <w:bCs/>
      </w:rPr>
      <w:tblPr/>
      <w:tcPr>
        <w:tcBorders>
          <w:tl2br w:val="nil"/>
          <w:tr2bl w:val="nil"/>
        </w:tcBorders>
      </w:tcPr>
    </w:tblStylePr>
  </w:style>
  <w:style w:type="table" w:styleId="TableClassic2">
    <w:name w:val="Table Classic 2"/>
    <w:basedOn w:val="TableNormal"/>
    <w:uiPriority w:val="99"/>
    <w:semiHidden/>
    <w:unhideWhenUsed/>
    <w:tblPr>
      <w:tblBorders>
        <w:top w:val="single" w:sz="12" w:space="0" w:color="000000"/>
        <w:bottom w:val="single" w:sz="12" w:space="0" w:color="000000"/>
      </w:tblBorders>
    </w:tblPr>
    <w:tcPr>
      <w:shd w:val="clear" w:color="auto" w:fill="auto"/>
    </w:tcPr>
    <w:tblStylePr w:type="firstRow">
      <w:rPr>
        <w:color w:val="FFFFFF"/>
      </w:rPr>
      <w:tblPr/>
      <w:tcPr>
        <w:tcBorders>
          <w:bottom w:val="single" w:sz="6" w:space="0" w:color="000000"/>
          <w:tl2br w:val="nil"/>
          <w:tr2bl w:val="nil"/>
        </w:tcBorders>
        <w:shd w:val="solid" w:color="800080" w:fill="FFFFFF"/>
      </w:tcPr>
    </w:tblStylePr>
    <w:tblStylePr w:type="lastRow">
      <w:tblPr/>
      <w:tcPr>
        <w:tcBorders>
          <w:top w:val="single" w:sz="6" w:space="0" w:color="000000"/>
          <w:tl2br w:val="nil"/>
          <w:tr2bl w:val="nil"/>
        </w:tcBorders>
      </w:tcPr>
    </w:tblStylePr>
    <w:tblStylePr w:type="firstCol">
      <w:rPr>
        <w:b/>
        <w:bCs/>
      </w:rPr>
      <w:tblPr/>
      <w:tcPr>
        <w:tcBorders>
          <w:tl2br w:val="nil"/>
          <w:tr2bl w:val="nil"/>
        </w:tcBorders>
        <w:shd w:val="solid" w:color="C0C0C0" w:fill="FFFFFF"/>
      </w:tcPr>
    </w:tblStylePr>
    <w:tblStylePr w:type="neCell">
      <w:rPr>
        <w:b/>
        <w:bCs/>
      </w:rPr>
      <w:tblPr/>
      <w:tcPr>
        <w:tcBorders>
          <w:tl2br w:val="nil"/>
          <w:tr2bl w:val="nil"/>
        </w:tcBorders>
      </w:tcPr>
    </w:tblStylePr>
    <w:tblStylePr w:type="nwCell">
      <w:tblPr/>
      <w:tcPr>
        <w:tcBorders>
          <w:tl2br w:val="nil"/>
          <w:tr2bl w:val="nil"/>
        </w:tcBorders>
        <w:shd w:val="solid" w:color="800080" w:fill="FFFFFF"/>
      </w:tcPr>
    </w:tblStylePr>
    <w:tblStylePr w:type="swCell">
      <w:rPr>
        <w:color w:val="000080"/>
      </w:rPr>
      <w:tblPr/>
      <w:tcPr>
        <w:tcBorders>
          <w:tl2br w:val="nil"/>
          <w:tr2bl w:val="nil"/>
        </w:tcBorders>
      </w:tcPr>
    </w:tblStylePr>
  </w:style>
  <w:style w:type="table" w:styleId="TableClassic3">
    <w:name w:val="Table Classic 3"/>
    <w:basedOn w:val="TableNormal"/>
    <w:uiPriority w:val="99"/>
    <w:semiHidden/>
    <w:unhideWhenUsed/>
    <w:rPr>
      <w:color w:val="000080"/>
    </w:rPr>
    <w:tblPr>
      <w:tblBorders>
        <w:top w:val="single" w:sz="12" w:space="0" w:color="000000"/>
        <w:left w:val="single" w:sz="12" w:space="0" w:color="000000"/>
        <w:bottom w:val="single" w:sz="12" w:space="0" w:color="000000"/>
        <w:right w:val="single" w:sz="12" w:space="0" w:color="000000"/>
      </w:tblBorders>
    </w:tblPr>
    <w:tcPr>
      <w:shd w:val="solid" w:color="C0C0C0" w:fill="FFFFFF"/>
    </w:tcPr>
    <w:tblStylePr w:type="firstRow">
      <w:rPr>
        <w:b/>
        <w:bCs/>
        <w:i/>
        <w:iCs/>
        <w:color w:val="FFFFFF"/>
      </w:rPr>
      <w:tblPr/>
      <w:tcPr>
        <w:tcBorders>
          <w:bottom w:val="single" w:sz="6" w:space="0" w:color="000000"/>
          <w:tl2br w:val="nil"/>
          <w:tr2bl w:val="nil"/>
        </w:tcBorders>
        <w:shd w:val="solid" w:color="000080" w:fill="FFFFFF"/>
      </w:tcPr>
    </w:tblStylePr>
    <w:tblStylePr w:type="lastRow">
      <w:rPr>
        <w:color w:val="000080"/>
      </w:rPr>
      <w:tblPr/>
      <w:tcPr>
        <w:tcBorders>
          <w:top w:val="single" w:sz="12" w:space="0" w:color="000000"/>
          <w:tl2br w:val="nil"/>
          <w:tr2bl w:val="nil"/>
        </w:tcBorders>
        <w:shd w:val="solid" w:color="FFFFFF" w:fill="FFFFFF"/>
      </w:tcPr>
    </w:tblStylePr>
    <w:tblStylePr w:type="firstCol">
      <w:rPr>
        <w:b/>
        <w:bCs/>
        <w:color w:val="000000"/>
      </w:rPr>
      <w:tblPr/>
      <w:tcPr>
        <w:tcBorders>
          <w:tl2br w:val="nil"/>
          <w:tr2bl w:val="nil"/>
        </w:tcBorders>
      </w:tcPr>
    </w:tblStylePr>
  </w:style>
  <w:style w:type="table" w:styleId="TableClassic4">
    <w:name w:val="Table Classic 4"/>
    <w:basedOn w:val="TableNormal"/>
    <w:uiPriority w:val="99"/>
    <w:semiHidden/>
    <w:unhideWhenUsed/>
    <w:tblPr>
      <w:tblBorders>
        <w:top w:val="single" w:sz="12" w:space="0" w:color="000000"/>
        <w:left w:val="single" w:sz="6" w:space="0" w:color="000000"/>
        <w:bottom w:val="single" w:sz="12" w:space="0" w:color="000000"/>
        <w:right w:val="single" w:sz="6" w:space="0" w:color="000000"/>
      </w:tblBorders>
    </w:tblPr>
    <w:tcPr>
      <w:shd w:val="clear" w:color="auto" w:fill="auto"/>
    </w:tcPr>
    <w:tblStylePr w:type="firstRow">
      <w:rPr>
        <w:b/>
        <w:bCs/>
        <w:i/>
        <w:iCs/>
        <w:color w:val="FFFFFF"/>
      </w:rPr>
      <w:tblPr/>
      <w:tcPr>
        <w:tcBorders>
          <w:bottom w:val="single" w:sz="6" w:space="0" w:color="000000"/>
          <w:tl2br w:val="nil"/>
          <w:tr2bl w:val="nil"/>
        </w:tcBorders>
        <w:shd w:val="pct50" w:color="000080" w:fill="FFFFFF"/>
      </w:tcPr>
    </w:tblStylePr>
    <w:tblStylePr w:type="lastRow">
      <w:rPr>
        <w:color w:val="000080"/>
      </w:rPr>
      <w:tblPr/>
      <w:tcPr>
        <w:tcBorders>
          <w:bottom w:val="single" w:sz="6" w:space="0" w:color="000000"/>
          <w:tl2br w:val="nil"/>
          <w:tr2bl w:val="nil"/>
        </w:tcBorders>
        <w:shd w:val="pct50" w:color="000000" w:fill="FFFFFF"/>
      </w:tcPr>
    </w:tblStylePr>
    <w:tblStylePr w:type="firstCol">
      <w:rPr>
        <w:b/>
        <w:bCs/>
      </w:rPr>
      <w:tblPr/>
      <w:tcPr>
        <w:tcBorders>
          <w:tl2br w:val="nil"/>
          <w:tr2bl w:val="nil"/>
        </w:tcBorders>
      </w:tcPr>
    </w:tblStylePr>
    <w:tblStylePr w:type="nwCell">
      <w:rPr>
        <w:b/>
        <w:bCs/>
      </w:rPr>
      <w:tblPr/>
      <w:tcPr>
        <w:tcBorders>
          <w:tl2br w:val="nil"/>
          <w:tr2bl w:val="nil"/>
        </w:tcBorders>
      </w:tcPr>
    </w:tblStylePr>
    <w:tblStylePr w:type="swCell">
      <w:rPr>
        <w:color w:val="000080"/>
      </w:rPr>
      <w:tblPr/>
      <w:tcPr>
        <w:tcBorders>
          <w:tl2br w:val="nil"/>
          <w:tr2bl w:val="nil"/>
        </w:tcBorders>
      </w:tcPr>
    </w:tblStylePr>
  </w:style>
  <w:style w:type="table" w:styleId="TableColorful1">
    <w:name w:val="Table Colorful 1"/>
    <w:basedOn w:val="TableNormal"/>
    <w:uiPriority w:val="99"/>
    <w:semiHidden/>
    <w:unhideWhenUsed/>
    <w:rPr>
      <w:color w:val="FFFFFF"/>
    </w:rPr>
    <w:tblPr>
      <w:tblBorders>
        <w:top w:val="single" w:sz="12" w:space="0" w:color="008080"/>
        <w:left w:val="single" w:sz="12" w:space="0" w:color="008080"/>
        <w:bottom w:val="single" w:sz="12" w:space="0" w:color="008080"/>
        <w:right w:val="single" w:sz="12" w:space="0" w:color="008080"/>
        <w:insideH w:val="single" w:sz="6" w:space="0" w:color="00FFFF"/>
      </w:tblBorders>
    </w:tblPr>
    <w:tcPr>
      <w:shd w:val="solid" w:color="008080" w:fill="FFFFFF"/>
    </w:tcPr>
    <w:tblStylePr w:type="firstRow">
      <w:rPr>
        <w:b/>
        <w:bCs/>
        <w:i/>
        <w:iCs/>
      </w:rPr>
      <w:tblPr/>
      <w:tcPr>
        <w:tcBorders>
          <w:tl2br w:val="nil"/>
          <w:tr2bl w:val="nil"/>
        </w:tcBorders>
        <w:shd w:val="solid" w:color="000000" w:fill="FFFFFF"/>
      </w:tcPr>
    </w:tblStylePr>
    <w:tblStylePr w:type="firstCol">
      <w:rPr>
        <w:b/>
        <w:bCs/>
        <w:i/>
        <w:iCs/>
      </w:rPr>
      <w:tblPr/>
      <w:tcPr>
        <w:tcBorders>
          <w:tl2br w:val="nil"/>
          <w:tr2bl w:val="nil"/>
        </w:tcBorders>
        <w:shd w:val="solid" w:color="000080" w:fill="FFFFFF"/>
      </w:tcPr>
    </w:tblStylePr>
    <w:tblStylePr w:type="nwCell">
      <w:tblPr/>
      <w:tcPr>
        <w:tcBorders>
          <w:tl2br w:val="nil"/>
          <w:tr2bl w:val="nil"/>
        </w:tcBorders>
        <w:shd w:val="solid" w:color="000000" w:fill="FFFFFF"/>
      </w:tcPr>
    </w:tblStylePr>
    <w:tblStylePr w:type="swCell">
      <w:rPr>
        <w:b/>
        <w:bCs/>
        <w:i w:val="0"/>
        <w:iCs w:val="0"/>
      </w:rPr>
      <w:tblPr/>
      <w:tcPr>
        <w:tcBorders>
          <w:tl2br w:val="nil"/>
          <w:tr2bl w:val="nil"/>
        </w:tcBorders>
      </w:tcPr>
    </w:tblStylePr>
  </w:style>
  <w:style w:type="table" w:styleId="TableColorful2">
    <w:name w:val="Table Colorful 2"/>
    <w:basedOn w:val="TableNormal"/>
    <w:uiPriority w:val="99"/>
    <w:semiHidden/>
    <w:unhideWhenUsed/>
    <w:tblPr>
      <w:tblBorders>
        <w:bottom w:val="single" w:sz="12" w:space="0" w:color="000000"/>
      </w:tblBorders>
    </w:tblPr>
    <w:tcPr>
      <w:shd w:val="pct20" w:color="FFFF00" w:fill="FFFFFF"/>
    </w:tcPr>
    <w:tblStylePr w:type="firstRow">
      <w:rPr>
        <w:b/>
        <w:bCs/>
        <w:i/>
        <w:iCs/>
        <w:color w:val="FFFFFF"/>
      </w:rPr>
      <w:tblPr/>
      <w:tcPr>
        <w:tcBorders>
          <w:bottom w:val="single" w:sz="12" w:space="0" w:color="000000"/>
          <w:tl2br w:val="nil"/>
          <w:tr2bl w:val="nil"/>
        </w:tcBorders>
        <w:shd w:val="solid" w:color="800000" w:fill="FFFFFF"/>
      </w:tcPr>
    </w:tblStylePr>
    <w:tblStylePr w:type="firstCol">
      <w:rPr>
        <w:b/>
        <w:bCs/>
        <w:i/>
        <w:iCs/>
      </w:rPr>
      <w:tblPr/>
      <w:tcPr>
        <w:tcBorders>
          <w:tl2br w:val="nil"/>
          <w:tr2bl w:val="nil"/>
        </w:tcBorders>
      </w:tcPr>
    </w:tblStylePr>
    <w:tblStylePr w:type="lastCol">
      <w:tblPr/>
      <w:tcPr>
        <w:tcBorders>
          <w:tl2br w:val="nil"/>
          <w:tr2bl w:val="nil"/>
        </w:tcBorders>
        <w:shd w:val="solid" w:color="C0C0C0" w:fill="FFFFFF"/>
      </w:tcPr>
    </w:tblStylePr>
    <w:tblStylePr w:type="swCell">
      <w:rPr>
        <w:b/>
        <w:bCs/>
        <w:i w:val="0"/>
        <w:iCs w:val="0"/>
      </w:rPr>
      <w:tblPr/>
      <w:tcPr>
        <w:tcBorders>
          <w:tl2br w:val="nil"/>
          <w:tr2bl w:val="nil"/>
        </w:tcBorders>
      </w:tcPr>
    </w:tblStylePr>
  </w:style>
  <w:style w:type="table" w:styleId="TableColorful3">
    <w:name w:val="Table Colorful 3"/>
    <w:basedOn w:val="TableNormal"/>
    <w:uiPriority w:val="99"/>
    <w:semiHidden/>
    <w:unhideWhenUsed/>
    <w:tblPr>
      <w:tblBorders>
        <w:top w:val="single" w:sz="18" w:space="0" w:color="000000"/>
        <w:left w:val="single" w:sz="18" w:space="0" w:color="000000"/>
        <w:bottom w:val="single" w:sz="18" w:space="0" w:color="000000"/>
        <w:right w:val="single" w:sz="18" w:space="0" w:color="000000"/>
        <w:insideH w:val="single" w:sz="6" w:space="0" w:color="C0C0C0"/>
      </w:tblBorders>
    </w:tblPr>
    <w:tcPr>
      <w:shd w:val="pct25" w:color="008080" w:fill="FFFFFF"/>
    </w:tcPr>
    <w:tblStylePr w:type="firstRow">
      <w:tblPr/>
      <w:tcPr>
        <w:tcBorders>
          <w:bottom w:val="single" w:sz="6" w:space="0" w:color="000000"/>
          <w:tl2br w:val="nil"/>
          <w:tr2bl w:val="nil"/>
        </w:tcBorders>
        <w:shd w:val="solid" w:color="008080" w:fill="FFFFFF"/>
      </w:tcPr>
    </w:tblStylePr>
    <w:tblStylePr w:type="firstCol">
      <w:tblPr/>
      <w:tcPr>
        <w:tcBorders>
          <w:left w:val="single" w:sz="36" w:space="0" w:color="000000"/>
          <w:right w:val="single" w:sz="6" w:space="0" w:color="000000"/>
          <w:tl2br w:val="nil"/>
          <w:tr2bl w:val="nil"/>
        </w:tcBorders>
        <w:shd w:val="solid" w:color="008080" w:fill="FFFFFF"/>
      </w:tcPr>
    </w:tblStylePr>
    <w:tblStylePr w:type="nwCell">
      <w:rPr>
        <w:b/>
        <w:bCs/>
        <w:color w:val="FFFFFF"/>
      </w:rPr>
      <w:tblPr/>
      <w:tcPr>
        <w:tcBorders>
          <w:tl2br w:val="nil"/>
          <w:tr2bl w:val="nil"/>
        </w:tcBorders>
        <w:shd w:val="solid" w:color="000000" w:fill="FFFFFF"/>
      </w:tcPr>
    </w:tblStylePr>
  </w:style>
  <w:style w:type="table" w:styleId="TableColumns1">
    <w:name w:val="Table Columns 1"/>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tblBorders>
    </w:tblPr>
    <w:tblStylePr w:type="firstRow">
      <w:rPr>
        <w:b w:val="0"/>
        <w:bCs w:val="0"/>
      </w:rPr>
      <w:tblPr/>
      <w:tcPr>
        <w:tcBorders>
          <w:bottom w:val="double" w:sz="6" w:space="0" w:color="000000"/>
          <w:tl2br w:val="nil"/>
          <w:tr2bl w:val="nil"/>
        </w:tcBorders>
      </w:tcPr>
    </w:tblStylePr>
    <w:tblStylePr w:type="lastRow">
      <w:rPr>
        <w:b w:val="0"/>
        <w:bCs w:val="0"/>
      </w:rPr>
      <w:tblPr/>
      <w:tcPr>
        <w:tcBorders>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25" w:color="000000" w:fill="FFFFFF"/>
      </w:tcPr>
    </w:tblStylePr>
    <w:tblStylePr w:type="band2Vert">
      <w:rPr>
        <w:color w:val="auto"/>
      </w:rPr>
      <w:tblPr/>
      <w:tcPr>
        <w:shd w:val="pct25" w:color="FF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2">
    <w:name w:val="Table Columns 2"/>
    <w:basedOn w:val="TableNormal"/>
    <w:uiPriority w:val="99"/>
    <w:semiHidden/>
    <w:unhideWhenUsed/>
    <w:rPr>
      <w:b/>
      <w:bCs/>
    </w:rPr>
    <w:tblPr>
      <w:tblStyleColBandSize w:val="1"/>
    </w:tblPr>
    <w:tblStylePr w:type="firstRow">
      <w:rPr>
        <w:color w:val="FFFFFF"/>
      </w:rPr>
      <w:tblPr/>
      <w:tcPr>
        <w:tcBorders>
          <w:tl2br w:val="nil"/>
          <w:tr2bl w:val="nil"/>
        </w:tcBorders>
        <w:shd w:val="solid" w:color="000080" w:fill="FFFFFF"/>
      </w:tcPr>
    </w:tblStylePr>
    <w:tblStylePr w:type="lastRow">
      <w:rPr>
        <w:b w:val="0"/>
        <w:bCs w:val="0"/>
      </w:rPr>
      <w:tblPr/>
      <w:tcPr>
        <w:tcBorders>
          <w:tl2br w:val="nil"/>
          <w:tr2bl w:val="nil"/>
        </w:tcBorders>
      </w:tcPr>
    </w:tblStylePr>
    <w:tblStylePr w:type="firstCol">
      <w:rPr>
        <w:b w:val="0"/>
        <w:bCs w:val="0"/>
        <w:color w:val="00000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pct30" w:color="000000" w:fill="FFFFFF"/>
      </w:tcPr>
    </w:tblStylePr>
    <w:tblStylePr w:type="band2Vert">
      <w:rPr>
        <w:color w:val="auto"/>
      </w:rPr>
      <w:tblPr/>
      <w:tcPr>
        <w:shd w:val="pct25" w:color="00FF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Columns3">
    <w:name w:val="Table Columns 3"/>
    <w:basedOn w:val="TableNormal"/>
    <w:uiPriority w:val="99"/>
    <w:semiHidden/>
    <w:unhideWhenUsed/>
    <w:rPr>
      <w:b/>
      <w:bCs/>
    </w:rPr>
    <w:tblPr>
      <w:tblBorders>
        <w:top w:val="single" w:sz="6" w:space="0" w:color="000080"/>
        <w:left w:val="single" w:sz="6" w:space="0" w:color="000080"/>
        <w:bottom w:val="single" w:sz="6" w:space="0" w:color="000080"/>
        <w:right w:val="single" w:sz="6" w:space="0" w:color="000080"/>
        <w:insideV w:val="single" w:sz="6" w:space="0" w:color="000080"/>
      </w:tblBorders>
    </w:tblPr>
    <w:tblStylePr w:type="firstRow">
      <w:rPr>
        <w:color w:val="FFFFFF"/>
      </w:rPr>
      <w:tblPr/>
      <w:tcPr>
        <w:tcBorders>
          <w:tl2br w:val="nil"/>
          <w:tr2bl w:val="nil"/>
        </w:tcBorders>
        <w:shd w:val="solid" w:color="000080" w:fill="FFFFFF"/>
      </w:tcPr>
    </w:tblStylePr>
    <w:tblStylePr w:type="lastRow">
      <w:rPr>
        <w:b w:val="0"/>
        <w:bCs w:val="0"/>
      </w:rPr>
      <w:tblPr/>
      <w:tcPr>
        <w:tcBorders>
          <w:top w:val="single" w:sz="6" w:space="0" w:color="00008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band1Vert">
      <w:rPr>
        <w:color w:val="auto"/>
      </w:rPr>
      <w:tblPr/>
      <w:tcPr>
        <w:shd w:val="solid" w:color="C0C0C0" w:fill="FFFFFF"/>
      </w:tcPr>
    </w:tblStylePr>
    <w:tblStylePr w:type="band2Vert">
      <w:rPr>
        <w:color w:val="auto"/>
      </w:rPr>
      <w:tblPr/>
      <w:tcPr>
        <w:shd w:val="pct10" w:color="000000" w:fill="FFFFFF"/>
      </w:tcPr>
    </w:tblStylePr>
    <w:tblStylePr w:type="neCell">
      <w:rPr>
        <w:b/>
        <w:bCs/>
      </w:rPr>
      <w:tblPr/>
      <w:tcPr>
        <w:tcBorders>
          <w:tl2br w:val="nil"/>
          <w:tr2bl w:val="nil"/>
        </w:tcBorders>
      </w:tcPr>
    </w:tblStylePr>
  </w:style>
  <w:style w:type="table" w:styleId="TableColumns4">
    <w:name w:val="Table Columns 4"/>
    <w:basedOn w:val="TableNormal"/>
    <w:uiPriority w:val="99"/>
    <w:semiHidden/>
    <w:unhideWhenUsed/>
    <w:tblPr>
      <w:tblStyleColBandSize w:val="1"/>
    </w:tblPr>
    <w:tblStylePr w:type="firstRow">
      <w:rPr>
        <w:color w:val="FFFFFF"/>
      </w:rPr>
      <w:tblPr/>
      <w:tcPr>
        <w:tcBorders>
          <w:tl2br w:val="nil"/>
          <w:tr2bl w:val="nil"/>
        </w:tcBorders>
        <w:shd w:val="solid" w:color="0000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pct50" w:color="008080" w:fill="FFFFFF"/>
      </w:tcPr>
    </w:tblStylePr>
    <w:tblStylePr w:type="band2Vert">
      <w:rPr>
        <w:color w:val="auto"/>
      </w:rPr>
      <w:tblPr/>
      <w:tcPr>
        <w:shd w:val="pct10" w:color="000000" w:fill="FFFFFF"/>
      </w:tcPr>
    </w:tblStylePr>
  </w:style>
  <w:style w:type="table" w:styleId="TableColumns5">
    <w:name w:val="Table Columns 5"/>
    <w:basedOn w:val="TableNormal"/>
    <w:uiPriority w:val="99"/>
    <w:semiHidden/>
    <w:unhideWhenUsed/>
    <w:tblPr>
      <w:tblBorders>
        <w:top w:val="single" w:sz="12" w:space="0" w:color="808080"/>
        <w:left w:val="single" w:sz="12" w:space="0" w:color="808080"/>
        <w:bottom w:val="single" w:sz="12" w:space="0" w:color="808080"/>
        <w:right w:val="single" w:sz="12" w:space="0" w:color="808080"/>
        <w:insideV w:val="single" w:sz="6" w:space="0" w:color="C0C0C0"/>
      </w:tblBorders>
    </w:tblPr>
    <w:tblStylePr w:type="firstRow">
      <w:rPr>
        <w:b/>
        <w:bCs/>
        <w:i/>
        <w:iCs/>
      </w:rPr>
      <w:tblPr/>
      <w:tcPr>
        <w:tcBorders>
          <w:bottom w:val="single" w:sz="6" w:space="0" w:color="808080"/>
          <w:tl2br w:val="nil"/>
          <w:tr2bl w:val="nil"/>
        </w:tcBorders>
      </w:tcPr>
    </w:tblStylePr>
    <w:tblStylePr w:type="lastRow">
      <w:rPr>
        <w:b/>
        <w:bCs/>
      </w:rPr>
      <w:tblPr/>
      <w:tcPr>
        <w:tcBorders>
          <w:top w:val="single" w:sz="6" w:space="0" w:color="80808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Vert">
      <w:rPr>
        <w:color w:val="auto"/>
      </w:rPr>
      <w:tblPr/>
      <w:tcPr>
        <w:shd w:val="solid" w:color="C0C0C0" w:fill="FFFFFF"/>
      </w:tcPr>
    </w:tblStylePr>
    <w:tblStylePr w:type="band2Vert">
      <w:rPr>
        <w:color w:val="auto"/>
      </w:rPr>
    </w:tblStylePr>
  </w:style>
  <w:style w:type="table" w:styleId="TableContemporary">
    <w:name w:val="Table Contemporary"/>
    <w:basedOn w:val="TableNormal"/>
    <w:uiPriority w:val="99"/>
    <w:semiHidden/>
    <w:unhideWhenUsed/>
    <w:tblPr>
      <w:tblBorders>
        <w:insideH w:val="single" w:sz="18" w:space="0" w:color="FFFFFF"/>
        <w:insideV w:val="single" w:sz="18" w:space="0" w:color="FFFFFF"/>
      </w:tblBorders>
    </w:tblPr>
    <w:tblStylePr w:type="firstRow">
      <w:rPr>
        <w:b/>
        <w:bCs/>
        <w:color w:val="auto"/>
      </w:rPr>
      <w:tblPr/>
      <w:tcPr>
        <w:tcBorders>
          <w:tl2br w:val="nil"/>
          <w:tr2bl w:val="nil"/>
        </w:tcBorders>
        <w:shd w:val="pct20" w:color="000000" w:fill="FFFFFF"/>
      </w:tcPr>
    </w:tblStylePr>
    <w:tblStylePr w:type="band1Horz">
      <w:rPr>
        <w:color w:val="auto"/>
      </w:rPr>
      <w:tblPr/>
      <w:tcPr>
        <w:tcBorders>
          <w:tl2br w:val="nil"/>
          <w:tr2bl w:val="nil"/>
        </w:tcBorders>
        <w:shd w:val="pct5" w:color="000000" w:fill="FFFFFF"/>
      </w:tcPr>
    </w:tblStylePr>
    <w:tblStylePr w:type="band2Horz">
      <w:rPr>
        <w:color w:val="auto"/>
      </w:rPr>
      <w:tblPr/>
      <w:tcPr>
        <w:tcBorders>
          <w:tl2br w:val="nil"/>
          <w:tr2bl w:val="nil"/>
        </w:tcBorders>
        <w:shd w:val="pct20" w:color="000000" w:fill="FFFFFF"/>
      </w:tcPr>
    </w:tblStylePr>
  </w:style>
  <w:style w:type="table" w:styleId="TableElegant">
    <w:name w:val="Table Elegant"/>
    <w:basedOn w:val="TableNormal"/>
    <w:uiPriority w:val="99"/>
    <w:semiHidden/>
    <w:unhideWhenUsed/>
    <w:tblPr>
      <w:tblBorders>
        <w:top w:val="double" w:sz="6" w:space="0" w:color="000000"/>
        <w:left w:val="double" w:sz="6" w:space="0" w:color="000000"/>
        <w:bottom w:val="double" w:sz="6" w:space="0" w:color="000000"/>
        <w:right w:val="double" w:sz="6" w:space="0" w:color="000000"/>
        <w:insideH w:val="single" w:sz="6" w:space="0" w:color="000000"/>
        <w:insideV w:val="single" w:sz="6" w:space="0" w:color="000000"/>
      </w:tblBorders>
    </w:tblPr>
    <w:tcPr>
      <w:shd w:val="clear" w:color="auto" w:fill="auto"/>
    </w:tcPr>
    <w:tblStylePr w:type="firstRow">
      <w:rPr>
        <w:caps/>
        <w:color w:val="auto"/>
      </w:rPr>
      <w:tblPr/>
      <w:tcPr>
        <w:tcBorders>
          <w:tl2br w:val="nil"/>
          <w:tr2bl w:val="nil"/>
        </w:tcBorders>
      </w:tcPr>
    </w:tblStylePr>
  </w:style>
  <w:style w:type="table" w:styleId="TableGrid">
    <w:name w:val="Table Grid"/>
    <w:basedOn w:val="TableNormal"/>
    <w:uiPriority w:val="39"/>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1">
    <w:name w:val="Table Grid 1"/>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il"/>
          <w:tr2bl w:val="nil"/>
        </w:tcBorders>
      </w:tcPr>
    </w:tblStylePr>
    <w:tblStylePr w:type="lastCol">
      <w:rPr>
        <w:i/>
        <w:iCs/>
      </w:rPr>
      <w:tblPr/>
      <w:tcPr>
        <w:tcBorders>
          <w:tl2br w:val="nil"/>
          <w:tr2bl w:val="nil"/>
        </w:tcBorders>
      </w:tcPr>
    </w:tblStylePr>
    <w:tblStylePr w:type="nwCell">
      <w:tblPr/>
      <w:tcPr>
        <w:tcBorders>
          <w:tl2br w:val="single" w:sz="6" w:space="0" w:color="000000"/>
          <w:tr2bl w:val="nil"/>
        </w:tcBorders>
      </w:tcPr>
    </w:tblStylePr>
  </w:style>
  <w:style w:type="table" w:styleId="TableGrid2">
    <w:name w:val="Table Grid 2"/>
    <w:basedOn w:val="TableNormal"/>
    <w:uiPriority w:val="99"/>
    <w:semiHidden/>
    <w:unhideWhenUsed/>
    <w:tblPr>
      <w:tblBorders>
        <w:insideH w:val="single" w:sz="6" w:space="0" w:color="000000"/>
        <w:insideV w:val="single" w:sz="6" w:space="0" w:color="000000"/>
      </w:tblBorders>
    </w:tblPr>
    <w:tcPr>
      <w:shd w:val="clear" w:color="auto" w:fill="auto"/>
    </w:tcPr>
    <w:tblStylePr w:type="firstRow">
      <w:rPr>
        <w:b/>
        <w:bCs/>
      </w:rPr>
      <w:tblPr/>
      <w:tcPr>
        <w:tcBorders>
          <w:tl2br w:val="nil"/>
          <w:tr2bl w:val="nil"/>
        </w:tcBorders>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style>
  <w:style w:type="table" w:styleId="TableGrid3">
    <w:name w:val="Table Grid 3"/>
    <w:basedOn w:val="TableNormal"/>
    <w:uiPriority w:val="99"/>
    <w:semiHidden/>
    <w:unhideWhenUsed/>
    <w:tblPr>
      <w:tblBorders>
        <w:top w:val="single" w:sz="6" w:space="0" w:color="000000"/>
        <w:left w:val="single" w:sz="12" w:space="0" w:color="000000"/>
        <w:bottom w:val="single" w:sz="6" w:space="0" w:color="000000"/>
        <w:right w:val="single" w:sz="12" w:space="0" w:color="000000"/>
        <w:insideV w:val="single" w:sz="6" w:space="0" w:color="000000"/>
      </w:tblBorders>
    </w:tblPr>
    <w:tcPr>
      <w:shd w:val="clear" w:color="auto" w:fill="auto"/>
    </w:tcPr>
    <w:tblStylePr w:type="firstRow">
      <w:tblPr/>
      <w:tcPr>
        <w:tcBorders>
          <w:bottom w:val="single" w:sz="6" w:space="0" w:color="000000"/>
          <w:tl2br w:val="nil"/>
          <w:tr2bl w:val="nil"/>
        </w:tcBorders>
        <w:shd w:val="pct30" w:color="FFFF00" w:fill="FFFFFF"/>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4">
    <w:name w:val="Table Grid 4"/>
    <w:basedOn w:val="TableNormal"/>
    <w:uiPriority w:val="99"/>
    <w:semiHidden/>
    <w:unhideWhenUsed/>
    <w:tblPr>
      <w:tblBorders>
        <w:left w:val="single" w:sz="12" w:space="0" w:color="000000"/>
        <w:right w:val="single" w:sz="12" w:space="0" w:color="000000"/>
        <w:insideH w:val="single" w:sz="6" w:space="0" w:color="000000"/>
        <w:insideV w:val="single" w:sz="6" w:space="0" w:color="000000"/>
      </w:tblBorders>
    </w:tblPr>
    <w:tcPr>
      <w:shd w:val="clear" w:color="auto" w:fill="auto"/>
    </w:tcPr>
    <w:tblStylePr w:type="firstRow">
      <w:rPr>
        <w:color w:val="auto"/>
      </w:rPr>
      <w:tblPr/>
      <w:tcPr>
        <w:tcBorders>
          <w:bottom w:val="single" w:sz="6" w:space="0" w:color="000000"/>
          <w:tl2br w:val="nil"/>
          <w:tr2bl w:val="nil"/>
        </w:tcBorders>
        <w:shd w:val="pct30" w:color="FFFF00" w:fill="FFFFFF"/>
      </w:tcPr>
    </w:tblStylePr>
    <w:tblStylePr w:type="lastRow">
      <w:rPr>
        <w:b/>
        <w:bCs/>
        <w:color w:val="auto"/>
      </w:rPr>
      <w:tblPr/>
      <w:tcPr>
        <w:tcBorders>
          <w:top w:val="single" w:sz="6" w:space="0" w:color="000000"/>
          <w:tl2br w:val="nil"/>
          <w:tr2bl w:val="nil"/>
        </w:tcBorders>
        <w:shd w:val="pct30" w:color="FFFF00" w:fill="FFFFFF"/>
      </w:tcPr>
    </w:tblStylePr>
    <w:tblStylePr w:type="lastCol">
      <w:rPr>
        <w:b/>
        <w:bCs/>
        <w:color w:val="auto"/>
      </w:rPr>
      <w:tblPr/>
      <w:tcPr>
        <w:tcBorders>
          <w:tl2br w:val="nil"/>
          <w:tr2bl w:val="nil"/>
        </w:tcBorders>
      </w:tcPr>
    </w:tblStylePr>
  </w:style>
  <w:style w:type="table" w:styleId="TableGrid5">
    <w:name w:val="Table Grid 5"/>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tblPr/>
      <w:tcPr>
        <w:tcBorders>
          <w:bottom w:val="single" w:sz="12" w:space="0" w:color="000000"/>
          <w:tl2br w:val="nil"/>
          <w:tr2bl w:val="nil"/>
        </w:tcBorders>
      </w:tcPr>
    </w:tblStylePr>
    <w:tblStylePr w:type="lastRow">
      <w:rPr>
        <w:b/>
        <w:bCs/>
      </w:rPr>
      <w:tblPr/>
      <w:tcPr>
        <w:tcBorders>
          <w:tl2br w:val="nil"/>
          <w:tr2bl w:val="nil"/>
        </w:tcBorders>
      </w:tcPr>
    </w:tblStylePr>
    <w:tblStylePr w:type="la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6">
    <w:name w:val="Table Grid 6"/>
    <w:basedOn w:val="TableNormal"/>
    <w:uiPriority w:val="99"/>
    <w:semiHidden/>
    <w:unhideWhenUsed/>
    <w:tblPr>
      <w:tblBorders>
        <w:top w:val="single" w:sz="12" w:space="0" w:color="000000"/>
        <w:left w:val="single" w:sz="12" w:space="0" w:color="000000"/>
        <w:bottom w:val="single" w:sz="12" w:space="0" w:color="000000"/>
        <w:right w:val="single" w:sz="12" w:space="0" w:color="000000"/>
        <w:insideV w:val="single" w:sz="6" w:space="0" w:color="000000"/>
      </w:tblBorders>
    </w:tblPr>
    <w:tcPr>
      <w:shd w:val="clear" w:color="auto" w:fill="auto"/>
    </w:tcPr>
    <w:tblStylePr w:type="firstRow">
      <w:rPr>
        <w:b/>
        <w:bCs/>
      </w:rPr>
      <w:tblPr/>
      <w:tcPr>
        <w:tcBorders>
          <w:bottom w:val="single" w:sz="6" w:space="0" w:color="000000"/>
          <w:tl2br w:val="nil"/>
          <w:tr2bl w:val="nil"/>
        </w:tcBorders>
      </w:tcPr>
    </w:tblStylePr>
    <w:tblStylePr w:type="lastRow">
      <w:rPr>
        <w:color w:val="auto"/>
      </w:rPr>
      <w:tblPr/>
      <w:tcPr>
        <w:tcBorders>
          <w:top w:val="single" w:sz="6" w:space="0" w:color="000000"/>
          <w:tl2br w:val="nil"/>
          <w:tr2bl w:val="nil"/>
        </w:tcBorders>
      </w:tcPr>
    </w:tblStylePr>
    <w:tblStylePr w:type="firstCol">
      <w:rPr>
        <w:b/>
        <w:bCs/>
      </w:rPr>
      <w:tblPr/>
      <w:tcPr>
        <w:tcBorders>
          <w:tl2br w:val="nil"/>
          <w:tr2bl w:val="nil"/>
        </w:tcBorders>
      </w:tcPr>
    </w:tblStylePr>
    <w:tblStylePr w:type="nwCell">
      <w:tblPr/>
      <w:tcPr>
        <w:tcBorders>
          <w:tl2br w:val="single" w:sz="6" w:space="0" w:color="000000"/>
          <w:tr2bl w:val="nil"/>
        </w:tcBorders>
      </w:tcPr>
    </w:tblStylePr>
  </w:style>
  <w:style w:type="table" w:styleId="TableGrid7">
    <w:name w:val="Table Grid 7"/>
    <w:basedOn w:val="TableNormal"/>
    <w:uiPriority w:val="99"/>
    <w:semiHidden/>
    <w:unhideWhenUsed/>
    <w:rPr>
      <w:b/>
      <w:bCs/>
    </w:rPr>
    <w:tblPr>
      <w:tblBorders>
        <w:top w:val="single" w:sz="12" w:space="0" w:color="000000"/>
        <w:left w:val="single" w:sz="12" w:space="0" w:color="000000"/>
        <w:bottom w:val="single" w:sz="12" w:space="0" w:color="000000"/>
        <w:right w:val="single" w:sz="12" w:space="0" w:color="000000"/>
        <w:insideH w:val="single" w:sz="6" w:space="0" w:color="000000"/>
        <w:insideV w:val="single" w:sz="6" w:space="0" w:color="000000"/>
      </w:tblBorders>
    </w:tblPr>
    <w:tcPr>
      <w:shd w:val="clear" w:color="auto" w:fill="auto"/>
    </w:tcPr>
    <w:tblStylePr w:type="firstRow">
      <w:rPr>
        <w:b w:val="0"/>
        <w:bCs w:val="0"/>
      </w:rPr>
      <w:tblPr/>
      <w:tcPr>
        <w:tcBorders>
          <w:bottom w:val="single" w:sz="12" w:space="0" w:color="000000"/>
          <w:tl2br w:val="nil"/>
          <w:tr2bl w:val="nil"/>
        </w:tcBorders>
      </w:tcPr>
    </w:tblStylePr>
    <w:tblStylePr w:type="lastRow">
      <w:rPr>
        <w:b w:val="0"/>
        <w:bCs w:val="0"/>
      </w:rPr>
      <w:tblPr/>
      <w:tcPr>
        <w:tcBorders>
          <w:top w:val="single" w:sz="6" w:space="0" w:color="000000"/>
          <w:tl2br w:val="nil"/>
          <w:tr2bl w:val="nil"/>
        </w:tcBorders>
      </w:tcPr>
    </w:tblStylePr>
    <w:tblStylePr w:type="firstCol">
      <w:rPr>
        <w:b w:val="0"/>
        <w:bCs w:val="0"/>
      </w:rPr>
      <w:tblPr/>
      <w:tcPr>
        <w:tcBorders>
          <w:tl2br w:val="nil"/>
          <w:tr2bl w:val="nil"/>
        </w:tcBorders>
      </w:tcPr>
    </w:tblStylePr>
    <w:tblStylePr w:type="lastCol">
      <w:rPr>
        <w:b w:val="0"/>
        <w:bCs w:val="0"/>
      </w:rPr>
      <w:tblPr/>
      <w:tcPr>
        <w:tcBorders>
          <w:tl2br w:val="nil"/>
          <w:tr2bl w:val="nil"/>
        </w:tcBorders>
      </w:tcPr>
    </w:tblStylePr>
    <w:tblStylePr w:type="nwCell">
      <w:tblPr/>
      <w:tcPr>
        <w:tcBorders>
          <w:tl2br w:val="single" w:sz="6" w:space="0" w:color="000000"/>
          <w:tr2bl w:val="nil"/>
        </w:tcBorders>
      </w:tcPr>
    </w:tblStylePr>
  </w:style>
  <w:style w:type="table" w:styleId="TableGrid8">
    <w:name w:val="Table Grid 8"/>
    <w:basedOn w:val="TableNormal"/>
    <w:uiPriority w:val="99"/>
    <w:semiHidden/>
    <w:unhideWhenUsed/>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il"/>
          <w:tr2bl w:val="nil"/>
        </w:tcBorders>
        <w:shd w:val="solid" w:color="000080" w:fill="FFFFFF"/>
      </w:tcPr>
    </w:tblStylePr>
    <w:tblStylePr w:type="lastRow">
      <w:rPr>
        <w:b/>
        <w:bCs/>
        <w:color w:val="auto"/>
      </w:rPr>
      <w:tblPr/>
      <w:tcPr>
        <w:tcBorders>
          <w:tl2br w:val="nil"/>
          <w:tr2bl w:val="nil"/>
        </w:tcBorders>
      </w:tcPr>
    </w:tblStylePr>
    <w:tblStylePr w:type="lastCol">
      <w:rPr>
        <w:b/>
        <w:bCs/>
        <w:color w:val="auto"/>
      </w:rPr>
      <w:tblPr/>
      <w:tcPr>
        <w:tcBorders>
          <w:tl2br w:val="nil"/>
          <w:tr2bl w:val="nil"/>
        </w:tcBorders>
      </w:tcPr>
    </w:tblStylePr>
  </w:style>
  <w:style w:type="table" w:styleId="TableList1">
    <w:name w:val="Table List 1"/>
    <w:basedOn w:val="TableNormal"/>
    <w:uiPriority w:val="99"/>
    <w:semiHidden/>
    <w:unhideWhenUsed/>
    <w:tblPr>
      <w:tblBorders>
        <w:top w:val="single" w:sz="12" w:space="0" w:color="008080"/>
        <w:left w:val="single" w:sz="6" w:space="0" w:color="008080"/>
        <w:bottom w:val="single" w:sz="12" w:space="0" w:color="008080"/>
        <w:right w:val="single" w:sz="6" w:space="0" w:color="008080"/>
      </w:tblBorders>
    </w:tblPr>
    <w:tblStylePr w:type="firstRow">
      <w:rPr>
        <w:b/>
        <w:bCs/>
        <w:i/>
        <w:iCs/>
        <w:color w:val="800000"/>
      </w:rPr>
      <w:tblPr/>
      <w:tcPr>
        <w:tcBorders>
          <w:bottom w:val="single" w:sz="6" w:space="0" w:color="000000"/>
          <w:tl2br w:val="nil"/>
          <w:tr2bl w:val="nil"/>
        </w:tcBorders>
        <w:shd w:val="solid" w:color="C0C0C0" w:fill="FFFFFF"/>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solid" w:color="C0C0C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2">
    <w:name w:val="Table List 2"/>
    <w:basedOn w:val="TableNormal"/>
    <w:uiPriority w:val="99"/>
    <w:semiHidden/>
    <w:unhideWhenUsed/>
    <w:tblPr>
      <w:tblBorders>
        <w:bottom w:val="single" w:sz="12" w:space="0" w:color="808080"/>
      </w:tblBorders>
    </w:tblPr>
    <w:tblStylePr w:type="firstRow">
      <w:rPr>
        <w:b/>
        <w:bCs/>
        <w:color w:val="FFFFFF"/>
      </w:rPr>
      <w:tblPr/>
      <w:tcPr>
        <w:tcBorders>
          <w:bottom w:val="single" w:sz="6" w:space="0" w:color="000000"/>
          <w:tl2br w:val="nil"/>
          <w:tr2bl w:val="nil"/>
        </w:tcBorders>
        <w:shd w:val="pct75" w:color="008080" w:fill="008000"/>
      </w:tcPr>
    </w:tblStylePr>
    <w:tblStylePr w:type="lastRow">
      <w:tblPr/>
      <w:tcPr>
        <w:tcBorders>
          <w:top w:val="single" w:sz="6" w:space="0" w:color="000000"/>
          <w:tl2br w:val="nil"/>
          <w:tr2bl w:val="nil"/>
        </w:tcBorders>
      </w:tcPr>
    </w:tblStylePr>
    <w:tblStylePr w:type="band1Horz">
      <w:rPr>
        <w:color w:val="auto"/>
      </w:rPr>
      <w:tblPr/>
      <w:tcPr>
        <w:tcBorders>
          <w:tl2br w:val="nil"/>
          <w:tr2bl w:val="nil"/>
        </w:tcBorders>
        <w:shd w:val="pct20" w:color="00FF00" w:fill="FFFFFF"/>
      </w:tcPr>
    </w:tblStylePr>
    <w:tblStylePr w:type="band2Horz">
      <w:rPr>
        <w:color w:val="auto"/>
      </w:rPr>
      <w:tblPr/>
      <w:tcPr>
        <w:tcBorders>
          <w:tl2br w:val="nil"/>
          <w:tr2bl w:val="nil"/>
        </w:tcBorders>
      </w:tcPr>
    </w:tblStylePr>
    <w:tblStylePr w:type="swCell">
      <w:rPr>
        <w:b/>
        <w:bCs/>
      </w:rPr>
      <w:tblPr/>
      <w:tcPr>
        <w:tcBorders>
          <w:tl2br w:val="nil"/>
          <w:tr2bl w:val="nil"/>
        </w:tcBorders>
      </w:tcPr>
    </w:tblStylePr>
  </w:style>
  <w:style w:type="table" w:styleId="TableList3">
    <w:name w:val="Table List 3"/>
    <w:basedOn w:val="TableNormal"/>
    <w:uiPriority w:val="99"/>
    <w:semiHidden/>
    <w:unhideWhenUsed/>
    <w:tblPr>
      <w:tblBorders>
        <w:top w:val="single" w:sz="12" w:space="0" w:color="000000"/>
        <w:bottom w:val="single" w:sz="12" w:space="0" w:color="000000"/>
        <w:insideH w:val="single" w:sz="6" w:space="0" w:color="000000"/>
      </w:tblBorders>
    </w:tblPr>
    <w:tcPr>
      <w:shd w:val="clear" w:color="auto" w:fill="auto"/>
    </w:tcPr>
    <w:tblStylePr w:type="firstRow">
      <w:rPr>
        <w:b/>
        <w:bCs/>
        <w:color w:val="000080"/>
      </w:rPr>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swCell">
      <w:rPr>
        <w:i/>
        <w:iCs/>
        <w:color w:val="000080"/>
      </w:rPr>
      <w:tblPr/>
      <w:tcPr>
        <w:tcBorders>
          <w:tl2br w:val="nil"/>
          <w:tr2bl w:val="nil"/>
        </w:tcBorders>
      </w:tcPr>
    </w:tblStylePr>
  </w:style>
  <w:style w:type="table" w:styleId="TableList4">
    <w:name w:val="Table List 4"/>
    <w:basedOn w:val="TableNormal"/>
    <w:uiPriority w:val="99"/>
    <w:semiHidden/>
    <w:unhideWhenUsed/>
    <w:tblPr>
      <w:tblBorders>
        <w:top w:val="single" w:sz="12" w:space="0" w:color="000000"/>
        <w:left w:val="single" w:sz="12" w:space="0" w:color="000000"/>
        <w:bottom w:val="single" w:sz="12" w:space="0" w:color="000000"/>
        <w:right w:val="single" w:sz="12" w:space="0" w:color="000000"/>
        <w:insideH w:val="single" w:sz="6" w:space="0" w:color="000000"/>
      </w:tblBorders>
    </w:tblPr>
    <w:tcPr>
      <w:shd w:val="clear" w:color="auto" w:fill="auto"/>
    </w:tcPr>
    <w:tblStylePr w:type="firstRow">
      <w:rPr>
        <w:b/>
        <w:bCs/>
        <w:color w:val="FFFFFF"/>
      </w:rPr>
      <w:tblPr/>
      <w:tcPr>
        <w:tcBorders>
          <w:bottom w:val="single" w:sz="12" w:space="0" w:color="000000"/>
          <w:tl2br w:val="nil"/>
          <w:tr2bl w:val="nil"/>
        </w:tcBorders>
        <w:shd w:val="solid" w:color="808080" w:fill="FFFFFF"/>
      </w:tcPr>
    </w:tblStylePr>
  </w:style>
  <w:style w:type="table" w:styleId="TableList5">
    <w:name w:val="Table List 5"/>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tblBorders>
    </w:tblPr>
    <w:tcPr>
      <w:shd w:val="clear" w:color="auto" w:fill="auto"/>
    </w:tcPr>
    <w:tblStylePr w:type="firstRow">
      <w:rPr>
        <w:b/>
        <w:bCs/>
      </w:rPr>
      <w:tblPr/>
      <w:tcPr>
        <w:tcBorders>
          <w:bottom w:val="single" w:sz="12" w:space="0" w:color="000000"/>
          <w:tl2br w:val="nil"/>
          <w:tr2bl w:val="nil"/>
        </w:tcBorders>
      </w:tcPr>
    </w:tblStylePr>
    <w:tblStylePr w:type="firstCol">
      <w:rPr>
        <w:b/>
        <w:bCs/>
      </w:rPr>
      <w:tblPr/>
      <w:tcPr>
        <w:tcBorders>
          <w:tl2br w:val="nil"/>
          <w:tr2bl w:val="nil"/>
        </w:tcBorders>
      </w:tcPr>
    </w:tblStylePr>
  </w:style>
  <w:style w:type="table" w:styleId="TableList6">
    <w:name w:val="Table List 6"/>
    <w:basedOn w:val="TableNormal"/>
    <w:uiPriority w:val="99"/>
    <w:semiHidden/>
    <w:unhideWhenUsed/>
    <w:tblPr>
      <w:tblBorders>
        <w:top w:val="single" w:sz="6" w:space="0" w:color="000000"/>
        <w:left w:val="single" w:sz="6" w:space="0" w:color="000000"/>
        <w:bottom w:val="single" w:sz="6" w:space="0" w:color="000000"/>
        <w:right w:val="single" w:sz="6" w:space="0" w:color="000000"/>
      </w:tblBorders>
    </w:tblPr>
    <w:tcPr>
      <w:shd w:val="pct50" w:color="000000" w:fill="FFFFFF"/>
    </w:tcPr>
    <w:tblStylePr w:type="firstRow">
      <w:rPr>
        <w:b/>
        <w:bCs/>
      </w:rPr>
      <w:tblPr/>
      <w:tcPr>
        <w:tcBorders>
          <w:bottom w:val="single" w:sz="12" w:space="0" w:color="000000"/>
          <w:tl2br w:val="nil"/>
          <w:tr2bl w:val="nil"/>
        </w:tcBorders>
      </w:tcPr>
    </w:tblStylePr>
    <w:tblStylePr w:type="firstCol">
      <w:rPr>
        <w:b/>
        <w:bCs/>
      </w:rPr>
      <w:tblPr/>
      <w:tcPr>
        <w:tcBorders>
          <w:right w:val="single" w:sz="12" w:space="0" w:color="000000"/>
          <w:tl2br w:val="nil"/>
          <w:tr2bl w:val="nil"/>
        </w:tcBorders>
      </w:tcPr>
    </w:tblStylePr>
    <w:tblStylePr w:type="band1Horz">
      <w:tblPr/>
      <w:tcPr>
        <w:tcBorders>
          <w:tl2br w:val="nil"/>
          <w:tr2bl w:val="nil"/>
        </w:tcBorders>
        <w:shd w:val="pct25" w:color="000000" w:fill="FFFFFF"/>
      </w:tcPr>
    </w:tblStylePr>
    <w:tblStylePr w:type="nwCell">
      <w:tblPr/>
      <w:tcPr>
        <w:tcBorders>
          <w:tl2br w:val="single" w:sz="6" w:space="0" w:color="000000"/>
          <w:tr2bl w:val="nil"/>
        </w:tcBorders>
      </w:tcPr>
    </w:tblStylePr>
  </w:style>
  <w:style w:type="table" w:styleId="TableList7">
    <w:name w:val="Table List 7"/>
    <w:basedOn w:val="TableNormal"/>
    <w:uiPriority w:val="99"/>
    <w:semiHidden/>
    <w:unhideWhenUsed/>
    <w:tblPr>
      <w:tblBorders>
        <w:top w:val="single" w:sz="12" w:space="0" w:color="008000"/>
        <w:left w:val="single" w:sz="6" w:space="0" w:color="008000"/>
        <w:bottom w:val="single" w:sz="12" w:space="0" w:color="008000"/>
        <w:right w:val="single" w:sz="6" w:space="0" w:color="008000"/>
        <w:insideH w:val="single" w:sz="6" w:space="0" w:color="000000"/>
      </w:tblBorders>
    </w:tblPr>
    <w:tblStylePr w:type="firstRow">
      <w:rPr>
        <w:b/>
        <w:bCs/>
      </w:rPr>
      <w:tblPr/>
      <w:tcPr>
        <w:tcBorders>
          <w:bottom w:val="single" w:sz="12" w:space="0" w:color="008000"/>
          <w:tl2br w:val="nil"/>
          <w:tr2bl w:val="nil"/>
        </w:tcBorders>
        <w:shd w:val="solid" w:color="C0C0C0" w:fill="FFFFFF"/>
      </w:tcPr>
    </w:tblStylePr>
    <w:tblStylePr w:type="lastRow">
      <w:rPr>
        <w:b/>
        <w:bCs/>
      </w:rPr>
      <w:tblPr/>
      <w:tcPr>
        <w:tcBorders>
          <w:top w:val="single" w:sz="12" w:space="0" w:color="008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0" w:color="000000" w:fill="FFFFFF"/>
      </w:tcPr>
    </w:tblStylePr>
    <w:tblStylePr w:type="band2Horz">
      <w:tblPr/>
      <w:tcPr>
        <w:tcBorders>
          <w:tl2br w:val="nil"/>
          <w:tr2bl w:val="nil"/>
        </w:tcBorders>
        <w:shd w:val="pct25" w:color="FFFF00" w:fill="FFFFFF"/>
      </w:tcPr>
    </w:tblStylePr>
  </w:style>
  <w:style w:type="table" w:styleId="TableList8">
    <w:name w:val="Table List 8"/>
    <w:basedOn w:val="TableNormal"/>
    <w:uiPriority w:val="99"/>
    <w:semiHidden/>
    <w:unhideWhenUsed/>
    <w:tblPr>
      <w:tblBorders>
        <w:top w:val="single" w:sz="6" w:space="0" w:color="000000"/>
        <w:left w:val="single" w:sz="6" w:space="0" w:color="000000"/>
        <w:bottom w:val="single" w:sz="6" w:space="0" w:color="000000"/>
        <w:right w:val="single" w:sz="6" w:space="0" w:color="000000"/>
        <w:insideV w:val="single" w:sz="6" w:space="0" w:color="000000"/>
      </w:tblBorders>
    </w:tblPr>
    <w:tblStylePr w:type="firstRow">
      <w:rPr>
        <w:b/>
        <w:bCs/>
        <w:i/>
        <w:iCs/>
      </w:rPr>
      <w:tblPr/>
      <w:tcPr>
        <w:tcBorders>
          <w:bottom w:val="single" w:sz="6" w:space="0" w:color="000000"/>
          <w:tl2br w:val="nil"/>
          <w:tr2bl w:val="nil"/>
        </w:tcBorders>
        <w:shd w:val="solid" w:color="FFFF00" w:fill="FFFFFF"/>
      </w:tcPr>
    </w:tblStylePr>
    <w:tblStylePr w:type="lastRow">
      <w:rPr>
        <w:b/>
        <w:bCs/>
      </w:rPr>
      <w:tblPr/>
      <w:tcPr>
        <w:tcBorders>
          <w:top w:val="single" w:sz="6" w:space="0" w:color="000000"/>
          <w:tl2br w:val="nil"/>
          <w:tr2bl w:val="nil"/>
        </w:tcBorders>
      </w:tcPr>
    </w:tblStylePr>
    <w:tblStylePr w:type="firstCol">
      <w:rPr>
        <w:b/>
        <w:bCs/>
      </w:rPr>
      <w:tblPr/>
      <w:tcPr>
        <w:tcBorders>
          <w:tl2br w:val="nil"/>
          <w:tr2bl w:val="nil"/>
        </w:tcBorders>
      </w:tcPr>
    </w:tblStylePr>
    <w:tblStylePr w:type="lastCol">
      <w:rPr>
        <w:b/>
        <w:bCs/>
      </w:rPr>
      <w:tblPr/>
      <w:tcPr>
        <w:tcBorders>
          <w:tl2br w:val="nil"/>
          <w:tr2bl w:val="nil"/>
        </w:tcBorders>
      </w:tcPr>
    </w:tblStylePr>
    <w:tblStylePr w:type="band1Horz">
      <w:rPr>
        <w:color w:val="auto"/>
      </w:rPr>
      <w:tblPr/>
      <w:tcPr>
        <w:tcBorders>
          <w:tl2br w:val="nil"/>
          <w:tr2bl w:val="nil"/>
        </w:tcBorders>
        <w:shd w:val="pct25" w:color="FFFF00" w:fill="FFFFFF"/>
      </w:tcPr>
    </w:tblStylePr>
    <w:tblStylePr w:type="band2Horz">
      <w:tblPr/>
      <w:tcPr>
        <w:tcBorders>
          <w:tl2br w:val="nil"/>
          <w:tr2bl w:val="nil"/>
        </w:tcBorders>
        <w:shd w:val="pct50" w:color="FF0000" w:fill="FFFFFF"/>
      </w:tcPr>
    </w:tblStylePr>
    <w:tblStylePr w:type="nwCell">
      <w:tblPr/>
      <w:tcPr>
        <w:tcBorders>
          <w:tl2br w:val="single" w:sz="6" w:space="0" w:color="auto"/>
          <w:tr2bl w:val="nil"/>
        </w:tcBorders>
      </w:tcPr>
    </w:tblStylePr>
  </w:style>
  <w:style w:type="paragraph" w:styleId="TableofAuthorities">
    <w:name w:val="table of authorities"/>
    <w:basedOn w:val="Normal"/>
    <w:next w:val="Normal"/>
    <w:uiPriority w:val="99"/>
    <w:semiHidden/>
    <w:pPr>
      <w:spacing w:after="0"/>
      <w:ind w:left="220" w:hanging="220"/>
    </w:pPr>
  </w:style>
  <w:style w:type="paragraph" w:styleId="TableofFigures">
    <w:name w:val="table of figures"/>
    <w:basedOn w:val="Normal"/>
    <w:next w:val="Normal"/>
    <w:uiPriority w:val="99"/>
    <w:semiHidden/>
    <w:pPr>
      <w:spacing w:after="0"/>
    </w:pPr>
  </w:style>
  <w:style w:type="table" w:styleId="TableProfessional">
    <w:name w:val="Table Professional"/>
    <w:basedOn w:val="TableNormal"/>
    <w:uiPriority w:val="99"/>
    <w:semiHidden/>
    <w:unhideWhenUsed/>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firstRow">
      <w:rPr>
        <w:b/>
        <w:bCs/>
        <w:color w:val="auto"/>
      </w:rPr>
      <w:tblPr/>
      <w:tcPr>
        <w:tcBorders>
          <w:tl2br w:val="nil"/>
          <w:tr2bl w:val="nil"/>
        </w:tcBorders>
        <w:shd w:val="solid" w:color="000000" w:fill="FFFFFF"/>
      </w:tcPr>
    </w:tblStylePr>
  </w:style>
  <w:style w:type="table" w:styleId="TableSimple1">
    <w:name w:val="Table Simple 1"/>
    <w:basedOn w:val="TableNormal"/>
    <w:uiPriority w:val="99"/>
    <w:semiHidden/>
    <w:unhideWhenUsed/>
    <w:tblPr>
      <w:tblBorders>
        <w:top w:val="single" w:sz="12" w:space="0" w:color="008000"/>
        <w:bottom w:val="single" w:sz="12" w:space="0" w:color="008000"/>
      </w:tblBorders>
    </w:tblPr>
    <w:tcPr>
      <w:shd w:val="clear" w:color="auto" w:fill="auto"/>
    </w:tcPr>
    <w:tblStylePr w:type="firstRow">
      <w:tblPr/>
      <w:tcPr>
        <w:tcBorders>
          <w:bottom w:val="single" w:sz="6" w:space="0" w:color="008000"/>
          <w:tl2br w:val="nil"/>
          <w:tr2bl w:val="nil"/>
        </w:tcBorders>
      </w:tcPr>
    </w:tblStylePr>
    <w:tblStylePr w:type="lastRow">
      <w:tblPr/>
      <w:tcPr>
        <w:tcBorders>
          <w:top w:val="single" w:sz="6" w:space="0" w:color="008000"/>
          <w:tl2br w:val="nil"/>
          <w:tr2bl w:val="nil"/>
        </w:tcBorders>
      </w:tcPr>
    </w:tblStylePr>
  </w:style>
  <w:style w:type="table" w:styleId="TableSimple2">
    <w:name w:val="Table Simple 2"/>
    <w:basedOn w:val="TableNormal"/>
    <w:uiPriority w:val="99"/>
    <w:semiHidden/>
    <w:unhideWhenUsed/>
    <w:tblPr/>
    <w:tblStylePr w:type="firstRow">
      <w:rPr>
        <w:b/>
        <w:bCs/>
      </w:rPr>
      <w:tblPr/>
      <w:tcPr>
        <w:tcBorders>
          <w:bottom w:val="single" w:sz="12" w:space="0" w:color="000000"/>
          <w:tl2br w:val="nil"/>
          <w:tr2bl w:val="nil"/>
        </w:tcBorders>
      </w:tcPr>
    </w:tblStylePr>
    <w:tblStylePr w:type="lastRow">
      <w:rPr>
        <w:b/>
        <w:bCs/>
        <w:color w:val="auto"/>
      </w:rPr>
      <w:tblPr/>
      <w:tcPr>
        <w:tcBorders>
          <w:top w:val="single" w:sz="6" w:space="0" w:color="000000"/>
          <w:tl2br w:val="nil"/>
          <w:tr2bl w:val="nil"/>
        </w:tcBorders>
      </w:tcPr>
    </w:tblStylePr>
    <w:tblStylePr w:type="firstCol">
      <w:rPr>
        <w:b/>
        <w:bCs/>
      </w:rPr>
      <w:tblPr/>
      <w:tcPr>
        <w:tcBorders>
          <w:right w:val="single" w:sz="12" w:space="0" w:color="000000"/>
          <w:tl2br w:val="nil"/>
          <w:tr2bl w:val="nil"/>
        </w:tcBorders>
      </w:tcPr>
    </w:tblStylePr>
    <w:tblStylePr w:type="lastCol">
      <w:rPr>
        <w:b/>
        <w:bCs/>
      </w:rPr>
      <w:tblPr/>
      <w:tcPr>
        <w:tcBorders>
          <w:left w:val="single" w:sz="6" w:space="0" w:color="000000"/>
          <w:tl2br w:val="nil"/>
          <w:tr2bl w:val="nil"/>
        </w:tcBorders>
      </w:tcPr>
    </w:tblStylePr>
    <w:tblStylePr w:type="neCell">
      <w:rPr>
        <w:b/>
        <w:bCs/>
      </w:rPr>
      <w:tblPr/>
      <w:tcPr>
        <w:tcBorders>
          <w:left w:val="nil"/>
          <w:tl2br w:val="nil"/>
          <w:tr2bl w:val="nil"/>
        </w:tcBorders>
      </w:tcPr>
    </w:tblStylePr>
    <w:tblStylePr w:type="swCell">
      <w:rPr>
        <w:b/>
        <w:bCs/>
      </w:rPr>
      <w:tblPr/>
      <w:tcPr>
        <w:tcBorders>
          <w:top w:val="nil"/>
          <w:tl2br w:val="nil"/>
          <w:tr2bl w:val="nil"/>
        </w:tcBorders>
      </w:tcPr>
    </w:tblStylePr>
  </w:style>
  <w:style w:type="table" w:styleId="TableSimple3">
    <w:name w:val="Table Simple 3"/>
    <w:basedOn w:val="TableNormal"/>
    <w:uiPriority w:val="99"/>
    <w:semiHidden/>
    <w:unhideWhenUsed/>
    <w:tblPr>
      <w:tblBorders>
        <w:top w:val="single" w:sz="12" w:space="0" w:color="000000"/>
        <w:left w:val="single" w:sz="12" w:space="0" w:color="000000"/>
        <w:bottom w:val="single" w:sz="12" w:space="0" w:color="000000"/>
        <w:right w:val="single" w:sz="12" w:space="0" w:color="000000"/>
      </w:tblBorders>
    </w:tblPr>
    <w:tcPr>
      <w:shd w:val="clear" w:color="auto" w:fill="auto"/>
    </w:tcPr>
    <w:tblStylePr w:type="firstRow">
      <w:rPr>
        <w:b/>
        <w:bCs/>
        <w:color w:val="FFFFFF"/>
      </w:rPr>
      <w:tblPr/>
      <w:tcPr>
        <w:tcBorders>
          <w:tl2br w:val="nil"/>
          <w:tr2bl w:val="nil"/>
        </w:tcBorders>
        <w:shd w:val="solid" w:color="000000" w:fill="FFFFFF"/>
      </w:tcPr>
    </w:tblStylePr>
  </w:style>
  <w:style w:type="table" w:styleId="TableSubtle1">
    <w:name w:val="Table Subtle 1"/>
    <w:basedOn w:val="TableNormal"/>
    <w:uiPriority w:val="99"/>
    <w:semiHidden/>
    <w:unhideWhenUsed/>
    <w:tblPr>
      <w:tblStyleRowBandSize w:val="1"/>
    </w:tblPr>
    <w:tblStylePr w:type="firstRow">
      <w:tblPr/>
      <w:tcPr>
        <w:tcBorders>
          <w:top w:val="single" w:sz="6" w:space="0" w:color="000000"/>
          <w:bottom w:val="single" w:sz="12" w:space="0" w:color="000000"/>
          <w:tl2br w:val="nil"/>
          <w:tr2bl w:val="nil"/>
        </w:tcBorders>
      </w:tcPr>
    </w:tblStylePr>
    <w:tblStylePr w:type="lastRow">
      <w:tblPr/>
      <w:tcPr>
        <w:tcBorders>
          <w:top w:val="single" w:sz="12" w:space="0" w:color="000000"/>
          <w:tl2br w:val="nil"/>
          <w:tr2bl w:val="nil"/>
        </w:tcBorders>
        <w:shd w:val="pct25" w:color="800080" w:fill="FFFFFF"/>
      </w:tcPr>
    </w:tblStylePr>
    <w:tblStylePr w:type="firstCol">
      <w:tblPr/>
      <w:tcPr>
        <w:tcBorders>
          <w:right w:val="single" w:sz="12" w:space="0" w:color="000000"/>
          <w:tl2br w:val="nil"/>
          <w:tr2bl w:val="nil"/>
        </w:tcBorders>
      </w:tcPr>
    </w:tblStylePr>
    <w:tblStylePr w:type="lastCol">
      <w:tblPr/>
      <w:tcPr>
        <w:tcBorders>
          <w:left w:val="single" w:sz="12" w:space="0" w:color="000000"/>
          <w:tl2br w:val="nil"/>
          <w:tr2bl w:val="nil"/>
        </w:tcBorders>
      </w:tcPr>
    </w:tblStylePr>
    <w:tblStylePr w:type="band1Horz">
      <w:tblPr/>
      <w:tcPr>
        <w:tcBorders>
          <w:bottom w:val="single" w:sz="6"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Subtle2">
    <w:name w:val="Table Subtle 2"/>
    <w:basedOn w:val="TableNormal"/>
    <w:uiPriority w:val="99"/>
    <w:tblPr>
      <w:tblBorders>
        <w:left w:val="single" w:sz="6" w:space="0" w:color="000000"/>
        <w:right w:val="single" w:sz="6" w:space="0" w:color="000000"/>
      </w:tblBorders>
    </w:tblPr>
    <w:tblStylePr w:type="firstRow">
      <w:tblPr/>
      <w:tcPr>
        <w:tcBorders>
          <w:bottom w:val="single" w:sz="12" w:space="0" w:color="000000"/>
          <w:tl2br w:val="nil"/>
          <w:tr2bl w:val="nil"/>
        </w:tcBorders>
      </w:tcPr>
    </w:tblStylePr>
    <w:tblStylePr w:type="lastRow">
      <w:tblPr/>
      <w:tcPr>
        <w:tcBorders>
          <w:top w:val="single" w:sz="12" w:space="0" w:color="000000"/>
          <w:tl2br w:val="nil"/>
          <w:tr2bl w:val="nil"/>
        </w:tcBorders>
      </w:tcPr>
    </w:tblStylePr>
    <w:tblStylePr w:type="firstCol">
      <w:tblPr/>
      <w:tcPr>
        <w:tcBorders>
          <w:right w:val="single" w:sz="12" w:space="0" w:color="000000"/>
          <w:tl2br w:val="nil"/>
          <w:tr2bl w:val="nil"/>
        </w:tcBorders>
        <w:shd w:val="pct25" w:color="008000" w:fill="FFFFFF"/>
      </w:tcPr>
    </w:tblStylePr>
    <w:tblStylePr w:type="lastCol">
      <w:tblPr/>
      <w:tcPr>
        <w:tcBorders>
          <w:left w:val="single" w:sz="12" w:space="0" w:color="000000"/>
          <w:tl2br w:val="nil"/>
          <w:tr2bl w:val="nil"/>
        </w:tcBorders>
        <w:shd w:val="pct25" w:color="808000" w:fill="FFFFFF"/>
      </w:tcPr>
    </w:tblStylePr>
    <w:tblStylePr w:type="neCell">
      <w:rPr>
        <w:b/>
        <w:bCs/>
      </w:rPr>
      <w:tblPr/>
      <w:tcPr>
        <w:tcBorders>
          <w:tl2br w:val="nil"/>
          <w:tr2bl w:val="nil"/>
        </w:tcBorders>
      </w:tcPr>
    </w:tblStylePr>
    <w:tblStylePr w:type="swCell">
      <w:rPr>
        <w:b/>
        <w:bCs/>
      </w:rPr>
      <w:tblPr/>
      <w:tcPr>
        <w:tcBorders>
          <w:tl2br w:val="nil"/>
          <w:tr2bl w:val="nil"/>
        </w:tcBorders>
      </w:tcPr>
    </w:tblStylePr>
  </w:style>
  <w:style w:type="table" w:styleId="TableTheme">
    <w:name w:val="Table Theme"/>
    <w:basedOn w:val="TableNormal"/>
    <w:uiPriority w:val="99"/>
    <w:semiHidden/>
    <w:unhideWhenUse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Web1">
    <w:name w:val="Table Web 1"/>
    <w:basedOn w:val="TableNormal"/>
    <w:uiPriority w:val="99"/>
    <w:semiHidden/>
    <w:unhideWhenUsed/>
    <w:tblPr>
      <w:tblCellSpacing w:w="20" w:type="dxa"/>
      <w:tblBorders>
        <w:top w:val="outset" w:sz="6" w:space="0" w:color="auto"/>
        <w:left w:val="outset" w:sz="6" w:space="0" w:color="auto"/>
        <w:bottom w:val="outset" w:sz="6" w:space="0" w:color="auto"/>
        <w:right w:val="outset" w:sz="6"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2">
    <w:name w:val="Table Web 2"/>
    <w:basedOn w:val="TableNormal"/>
    <w:uiPriority w:val="99"/>
    <w:semiHidden/>
    <w:unhideWhenUsed/>
    <w:tblPr>
      <w:tblCellSpacing w:w="20" w:type="dxa"/>
      <w:tblBorders>
        <w:top w:val="inset" w:sz="6" w:space="0" w:color="auto"/>
        <w:left w:val="inset" w:sz="6" w:space="0" w:color="auto"/>
        <w:bottom w:val="inset" w:sz="6" w:space="0" w:color="auto"/>
        <w:right w:val="inset" w:sz="6" w:space="0" w:color="auto"/>
        <w:insideH w:val="inset" w:sz="6" w:space="0" w:color="auto"/>
        <w:insideV w:val="in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table" w:styleId="TableWeb3">
    <w:name w:val="Table Web 3"/>
    <w:basedOn w:val="TableNormal"/>
    <w:uiPriority w:val="99"/>
    <w:tblPr>
      <w:tblCellSpacing w:w="20" w:type="dxa"/>
      <w:tblBorders>
        <w:top w:val="outset" w:sz="24" w:space="0" w:color="auto"/>
        <w:left w:val="outset" w:sz="24" w:space="0" w:color="auto"/>
        <w:bottom w:val="outset" w:sz="24" w:space="0" w:color="auto"/>
        <w:right w:val="outset" w:sz="24" w:space="0" w:color="auto"/>
        <w:insideH w:val="outset" w:sz="6" w:space="0" w:color="auto"/>
        <w:insideV w:val="outset" w:sz="6" w:space="0" w:color="auto"/>
      </w:tblBorders>
    </w:tblPr>
    <w:trPr>
      <w:tblCellSpacing w:w="20" w:type="dxa"/>
    </w:trPr>
    <w:tcPr>
      <w:shd w:val="clear" w:color="auto" w:fill="auto"/>
    </w:tcPr>
    <w:tblStylePr w:type="firstRow">
      <w:rPr>
        <w:color w:val="auto"/>
      </w:rPr>
      <w:tblPr/>
      <w:tcPr>
        <w:tcBorders>
          <w:tl2br w:val="nil"/>
          <w:tr2bl w:val="nil"/>
        </w:tcBorders>
      </w:tcPr>
    </w:tblStylePr>
  </w:style>
  <w:style w:type="paragraph" w:styleId="Title">
    <w:name w:val="Title"/>
    <w:basedOn w:val="Normal"/>
    <w:next w:val="Normal"/>
    <w:link w:val="TitleChar"/>
    <w:uiPriority w:val="10"/>
    <w:qFormat/>
    <w:rsid w:val="00AD29D0"/>
    <w:pPr>
      <w:spacing w:after="0" w:line="240" w:lineRule="auto"/>
      <w:contextualSpacing/>
    </w:pPr>
    <w:rPr>
      <w:rFonts w:asciiTheme="majorHAnsi" w:eastAsiaTheme="majorEastAsia" w:hAnsiTheme="majorHAnsi" w:cstheme="majorBidi"/>
      <w:color w:val="262626" w:themeColor="text1" w:themeTint="D9"/>
      <w:spacing w:val="-15"/>
      <w:sz w:val="96"/>
      <w:szCs w:val="96"/>
    </w:rPr>
  </w:style>
  <w:style w:type="paragraph" w:styleId="TOAHeading">
    <w:name w:val="toa heading"/>
    <w:basedOn w:val="Normal"/>
    <w:next w:val="Normal"/>
    <w:uiPriority w:val="99"/>
    <w:semiHidden/>
    <w:pPr>
      <w:spacing w:before="120"/>
    </w:pPr>
    <w:rPr>
      <w:rFonts w:asciiTheme="majorHAnsi" w:eastAsiaTheme="majorEastAsia" w:hAnsiTheme="majorHAnsi" w:cstheme="majorBidi"/>
      <w:b/>
      <w:bCs/>
      <w:sz w:val="24"/>
      <w:szCs w:val="24"/>
    </w:rPr>
  </w:style>
  <w:style w:type="paragraph" w:styleId="TOC1">
    <w:name w:val="toc 1"/>
    <w:basedOn w:val="Normal"/>
    <w:next w:val="Normal"/>
    <w:uiPriority w:val="39"/>
    <w:semiHidden/>
    <w:pPr>
      <w:spacing w:after="100"/>
    </w:pPr>
  </w:style>
  <w:style w:type="paragraph" w:styleId="TOC2">
    <w:name w:val="toc 2"/>
    <w:basedOn w:val="Normal"/>
    <w:next w:val="Normal"/>
    <w:uiPriority w:val="39"/>
    <w:semiHidden/>
    <w:pPr>
      <w:spacing w:after="100"/>
      <w:ind w:left="220"/>
    </w:pPr>
  </w:style>
  <w:style w:type="paragraph" w:styleId="TOC3">
    <w:name w:val="toc 3"/>
    <w:basedOn w:val="Normal"/>
    <w:next w:val="Normal"/>
    <w:uiPriority w:val="39"/>
    <w:semiHidden/>
    <w:pPr>
      <w:spacing w:after="100"/>
      <w:ind w:left="440"/>
    </w:pPr>
  </w:style>
  <w:style w:type="paragraph" w:styleId="TOC4">
    <w:name w:val="toc 4"/>
    <w:basedOn w:val="Normal"/>
    <w:next w:val="Normal"/>
    <w:uiPriority w:val="39"/>
    <w:semiHidden/>
    <w:pPr>
      <w:spacing w:after="100"/>
      <w:ind w:left="660"/>
    </w:pPr>
  </w:style>
  <w:style w:type="paragraph" w:styleId="TOC5">
    <w:name w:val="toc 5"/>
    <w:basedOn w:val="Normal"/>
    <w:next w:val="Normal"/>
    <w:uiPriority w:val="39"/>
    <w:semiHidden/>
    <w:pPr>
      <w:spacing w:after="100"/>
      <w:ind w:left="880"/>
    </w:pPr>
  </w:style>
  <w:style w:type="paragraph" w:styleId="TOC6">
    <w:name w:val="toc 6"/>
    <w:basedOn w:val="Normal"/>
    <w:next w:val="Normal"/>
    <w:uiPriority w:val="39"/>
    <w:semiHidden/>
    <w:pPr>
      <w:spacing w:after="100"/>
      <w:ind w:left="1100"/>
    </w:pPr>
  </w:style>
  <w:style w:type="paragraph" w:styleId="TOC7">
    <w:name w:val="toc 7"/>
    <w:basedOn w:val="Normal"/>
    <w:next w:val="Normal"/>
    <w:uiPriority w:val="39"/>
    <w:semiHidden/>
    <w:pPr>
      <w:spacing w:after="100"/>
      <w:ind w:left="1320"/>
    </w:pPr>
  </w:style>
  <w:style w:type="paragraph" w:styleId="TOC8">
    <w:name w:val="toc 8"/>
    <w:basedOn w:val="Normal"/>
    <w:next w:val="Normal"/>
    <w:uiPriority w:val="39"/>
    <w:semiHidden/>
    <w:pPr>
      <w:spacing w:after="100"/>
      <w:ind w:left="1540"/>
    </w:pPr>
  </w:style>
  <w:style w:type="paragraph" w:styleId="TOC9">
    <w:name w:val="toc 9"/>
    <w:basedOn w:val="Normal"/>
    <w:next w:val="Normal"/>
    <w:uiPriority w:val="39"/>
    <w:semiHidden/>
    <w:pPr>
      <w:spacing w:after="100"/>
      <w:ind w:left="1760"/>
    </w:pPr>
  </w:style>
  <w:style w:type="table" w:styleId="LightShading">
    <w:name w:val="Light Shading"/>
    <w:basedOn w:val="TableNormal"/>
    <w:uiPriority w:val="60"/>
    <w:semiHidden/>
    <w:unhideWhenUsed/>
    <w:rPr>
      <w:color w:val="000000" w:themeColor="text1" w:themeShade="BF"/>
    </w:rPr>
    <w:tblPr>
      <w:tblBorders>
        <w:top w:val="single" w:sz="8" w:space="0" w:color="000000" w:themeColor="text1"/>
        <w:bottom w:val="single" w:sz="8" w:space="0" w:color="000000" w:themeColor="text1"/>
      </w:tblBorders>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semiHidden/>
    <w:unhideWhenUsed/>
    <w:rPr>
      <w:color w:val="864EA8" w:themeColor="accent1" w:themeShade="BF"/>
    </w:rPr>
    <w:tblPr>
      <w:tblBorders>
        <w:top w:val="single" w:sz="8" w:space="0" w:color="AD84C6" w:themeColor="accent1"/>
        <w:bottom w:val="single" w:sz="8" w:space="0" w:color="AD84C6" w:themeColor="accent1"/>
      </w:tblBorders>
    </w:tblPr>
    <w:tblStylePr w:type="fir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lastRow">
      <w:pPr>
        <w:spacing w:before="0" w:after="0" w:line="240" w:lineRule="auto"/>
      </w:pPr>
      <w:rPr>
        <w:b/>
        <w:bCs/>
      </w:rPr>
      <w:tblPr/>
      <w:tcPr>
        <w:tcBorders>
          <w:top w:val="single" w:sz="8" w:space="0" w:color="AD84C6" w:themeColor="accent1"/>
          <w:left w:val="nil"/>
          <w:bottom w:val="single" w:sz="8" w:space="0" w:color="AD84C6"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left w:val="nil"/>
          <w:right w:val="nil"/>
          <w:insideH w:val="nil"/>
          <w:insideV w:val="nil"/>
        </w:tcBorders>
        <w:shd w:val="clear" w:color="auto" w:fill="EAE0F1" w:themeFill="accent1" w:themeFillTint="3F"/>
      </w:tcPr>
    </w:tblStylePr>
  </w:style>
  <w:style w:type="table" w:styleId="LightShading-Accent2">
    <w:name w:val="Light Shading Accent 2"/>
    <w:basedOn w:val="TableNormal"/>
    <w:uiPriority w:val="60"/>
    <w:semiHidden/>
    <w:unhideWhenUsed/>
    <w:rPr>
      <w:color w:val="514DAA" w:themeColor="accent2" w:themeShade="BF"/>
    </w:rPr>
    <w:tblPr>
      <w:tblBorders>
        <w:top w:val="single" w:sz="8" w:space="0" w:color="8784C7" w:themeColor="accent2"/>
        <w:bottom w:val="single" w:sz="8" w:space="0" w:color="8784C7" w:themeColor="accent2"/>
      </w:tblBorders>
    </w:tblPr>
    <w:tblStylePr w:type="fir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lastRow">
      <w:pPr>
        <w:spacing w:before="0" w:after="0" w:line="240" w:lineRule="auto"/>
      </w:pPr>
      <w:rPr>
        <w:b/>
        <w:bCs/>
      </w:rPr>
      <w:tblPr/>
      <w:tcPr>
        <w:tcBorders>
          <w:top w:val="single" w:sz="8" w:space="0" w:color="8784C7" w:themeColor="accent2"/>
          <w:left w:val="nil"/>
          <w:bottom w:val="single" w:sz="8" w:space="0" w:color="8784C7"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left w:val="nil"/>
          <w:right w:val="nil"/>
          <w:insideH w:val="nil"/>
          <w:insideV w:val="nil"/>
        </w:tcBorders>
        <w:shd w:val="clear" w:color="auto" w:fill="E1E0F1" w:themeFill="accent2" w:themeFillTint="3F"/>
      </w:tcPr>
    </w:tblStylePr>
  </w:style>
  <w:style w:type="table" w:styleId="LightShading-Accent3">
    <w:name w:val="Light Shading Accent 3"/>
    <w:basedOn w:val="TableNormal"/>
    <w:uiPriority w:val="60"/>
    <w:semiHidden/>
    <w:unhideWhenUsed/>
    <w:rPr>
      <w:color w:val="455673" w:themeColor="accent3" w:themeShade="BF"/>
    </w:rPr>
    <w:tblPr>
      <w:tblBorders>
        <w:top w:val="single" w:sz="8" w:space="0" w:color="5D739A" w:themeColor="accent3"/>
        <w:bottom w:val="single" w:sz="8" w:space="0" w:color="5D739A" w:themeColor="accent3"/>
      </w:tblBorders>
    </w:tblPr>
    <w:tblStylePr w:type="fir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lastRow">
      <w:pPr>
        <w:spacing w:before="0" w:after="0" w:line="240" w:lineRule="auto"/>
      </w:pPr>
      <w:rPr>
        <w:b/>
        <w:bCs/>
      </w:rPr>
      <w:tblPr/>
      <w:tcPr>
        <w:tcBorders>
          <w:top w:val="single" w:sz="8" w:space="0" w:color="5D739A" w:themeColor="accent3"/>
          <w:left w:val="nil"/>
          <w:bottom w:val="single" w:sz="8" w:space="0" w:color="5D739A"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left w:val="nil"/>
          <w:right w:val="nil"/>
          <w:insideH w:val="nil"/>
          <w:insideV w:val="nil"/>
        </w:tcBorders>
        <w:shd w:val="clear" w:color="auto" w:fill="D6DCE6" w:themeFill="accent3" w:themeFillTint="3F"/>
      </w:tcPr>
    </w:tblStylePr>
  </w:style>
  <w:style w:type="table" w:styleId="LightShading-Accent4">
    <w:name w:val="Light Shading Accent 4"/>
    <w:basedOn w:val="TableNormal"/>
    <w:uiPriority w:val="60"/>
    <w:semiHidden/>
    <w:unhideWhenUsed/>
    <w:rPr>
      <w:color w:val="497288" w:themeColor="accent4" w:themeShade="BF"/>
    </w:rPr>
    <w:tblPr>
      <w:tblBorders>
        <w:top w:val="single" w:sz="8" w:space="0" w:color="6997AF" w:themeColor="accent4"/>
        <w:bottom w:val="single" w:sz="8" w:space="0" w:color="6997AF" w:themeColor="accent4"/>
      </w:tblBorders>
    </w:tblPr>
    <w:tblStylePr w:type="fir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lastRow">
      <w:pPr>
        <w:spacing w:before="0" w:after="0" w:line="240" w:lineRule="auto"/>
      </w:pPr>
      <w:rPr>
        <w:b/>
        <w:bCs/>
      </w:rPr>
      <w:tblPr/>
      <w:tcPr>
        <w:tcBorders>
          <w:top w:val="single" w:sz="8" w:space="0" w:color="6997AF" w:themeColor="accent4"/>
          <w:left w:val="nil"/>
          <w:bottom w:val="single" w:sz="8" w:space="0" w:color="6997AF"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left w:val="nil"/>
          <w:right w:val="nil"/>
          <w:insideH w:val="nil"/>
          <w:insideV w:val="nil"/>
        </w:tcBorders>
        <w:shd w:val="clear" w:color="auto" w:fill="D9E5EB" w:themeFill="accent4" w:themeFillTint="3F"/>
      </w:tcPr>
    </w:tblStylePr>
  </w:style>
  <w:style w:type="table" w:styleId="LightShading-Accent5">
    <w:name w:val="Light Shading Accent 5"/>
    <w:basedOn w:val="TableNormal"/>
    <w:uiPriority w:val="60"/>
    <w:semiHidden/>
    <w:unhideWhenUsed/>
    <w:rPr>
      <w:color w:val="578793" w:themeColor="accent5" w:themeShade="BF"/>
    </w:rPr>
    <w:tblPr>
      <w:tblBorders>
        <w:top w:val="single" w:sz="8" w:space="0" w:color="84ACB6" w:themeColor="accent5"/>
        <w:bottom w:val="single" w:sz="8" w:space="0" w:color="84ACB6" w:themeColor="accent5"/>
      </w:tblBorders>
    </w:tblPr>
    <w:tblStylePr w:type="fir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lastRow">
      <w:pPr>
        <w:spacing w:before="0" w:after="0" w:line="240" w:lineRule="auto"/>
      </w:pPr>
      <w:rPr>
        <w:b/>
        <w:bCs/>
      </w:rPr>
      <w:tblPr/>
      <w:tcPr>
        <w:tcBorders>
          <w:top w:val="single" w:sz="8" w:space="0" w:color="84ACB6" w:themeColor="accent5"/>
          <w:left w:val="nil"/>
          <w:bottom w:val="single" w:sz="8" w:space="0" w:color="84ACB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left w:val="nil"/>
          <w:right w:val="nil"/>
          <w:insideH w:val="nil"/>
          <w:insideV w:val="nil"/>
        </w:tcBorders>
        <w:shd w:val="clear" w:color="auto" w:fill="E0EAED" w:themeFill="accent5" w:themeFillTint="3F"/>
      </w:tcPr>
    </w:tblStylePr>
  </w:style>
  <w:style w:type="table" w:styleId="LightShading-Accent6">
    <w:name w:val="Light Shading Accent 6"/>
    <w:basedOn w:val="TableNormal"/>
    <w:uiPriority w:val="60"/>
    <w:semiHidden/>
    <w:unhideWhenUsed/>
    <w:rPr>
      <w:color w:val="536061" w:themeColor="accent6" w:themeShade="BF"/>
    </w:rPr>
    <w:tblPr>
      <w:tblBorders>
        <w:top w:val="single" w:sz="8" w:space="0" w:color="6F8183" w:themeColor="accent6"/>
        <w:bottom w:val="single" w:sz="8" w:space="0" w:color="6F8183" w:themeColor="accent6"/>
      </w:tblBorders>
    </w:tblPr>
    <w:tblStylePr w:type="fir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lastRow">
      <w:pPr>
        <w:spacing w:before="0" w:after="0" w:line="240" w:lineRule="auto"/>
      </w:pPr>
      <w:rPr>
        <w:b/>
        <w:bCs/>
      </w:rPr>
      <w:tblPr/>
      <w:tcPr>
        <w:tcBorders>
          <w:top w:val="single" w:sz="8" w:space="0" w:color="6F8183" w:themeColor="accent6"/>
          <w:left w:val="nil"/>
          <w:bottom w:val="single" w:sz="8" w:space="0" w:color="6F8183"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left w:val="nil"/>
          <w:right w:val="nil"/>
          <w:insideH w:val="nil"/>
          <w:insideV w:val="nil"/>
        </w:tcBorders>
        <w:shd w:val="clear" w:color="auto" w:fill="DBE0E0" w:themeFill="accent6" w:themeFillTint="3F"/>
      </w:tcPr>
    </w:tblStylePr>
  </w:style>
  <w:style w:type="table" w:styleId="LightList">
    <w:name w:val="Light List"/>
    <w:basedOn w:val="TableNormal"/>
    <w:uiPriority w:val="61"/>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semiHidden/>
    <w:unhideWhenUsed/>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pPr>
        <w:spacing w:before="0" w:after="0" w:line="240" w:lineRule="auto"/>
      </w:pPr>
      <w:rPr>
        <w:b/>
        <w:bCs/>
        <w:color w:val="FFFFFF" w:themeColor="background1"/>
      </w:rPr>
      <w:tblPr/>
      <w:tcPr>
        <w:shd w:val="clear" w:color="auto" w:fill="AD84C6" w:themeFill="accent1"/>
      </w:tcPr>
    </w:tblStylePr>
    <w:tblStylePr w:type="lastRow">
      <w:pPr>
        <w:spacing w:before="0" w:after="0" w:line="240" w:lineRule="auto"/>
      </w:pPr>
      <w:rPr>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tcBorders>
      </w:tcPr>
    </w:tblStylePr>
    <w:tblStylePr w:type="firstCol">
      <w:rPr>
        <w:b/>
        <w:bCs/>
      </w:rPr>
    </w:tblStylePr>
    <w:tblStylePr w:type="lastCol">
      <w:rPr>
        <w:b/>
        <w:bCs/>
      </w:r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style>
  <w:style w:type="table" w:styleId="LightList-Accent2">
    <w:name w:val="Light List Accent 2"/>
    <w:basedOn w:val="TableNormal"/>
    <w:uiPriority w:val="61"/>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pPr>
        <w:spacing w:before="0" w:after="0" w:line="240" w:lineRule="auto"/>
      </w:pPr>
      <w:rPr>
        <w:b/>
        <w:bCs/>
        <w:color w:val="FFFFFF" w:themeColor="background1"/>
      </w:rPr>
      <w:tblPr/>
      <w:tcPr>
        <w:shd w:val="clear" w:color="auto" w:fill="8784C7" w:themeFill="accent2"/>
      </w:tcPr>
    </w:tblStylePr>
    <w:tblStylePr w:type="lastRow">
      <w:pPr>
        <w:spacing w:before="0" w:after="0" w:line="240" w:lineRule="auto"/>
      </w:pPr>
      <w:rPr>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tcBorders>
      </w:tcPr>
    </w:tblStylePr>
    <w:tblStylePr w:type="firstCol">
      <w:rPr>
        <w:b/>
        <w:bCs/>
      </w:rPr>
    </w:tblStylePr>
    <w:tblStylePr w:type="lastCol">
      <w:rPr>
        <w:b/>
        <w:bCs/>
      </w:r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style>
  <w:style w:type="table" w:styleId="LightList-Accent3">
    <w:name w:val="Light List Accent 3"/>
    <w:basedOn w:val="TableNormal"/>
    <w:uiPriority w:val="61"/>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pPr>
        <w:spacing w:before="0" w:after="0" w:line="240" w:lineRule="auto"/>
      </w:pPr>
      <w:rPr>
        <w:b/>
        <w:bCs/>
        <w:color w:val="FFFFFF" w:themeColor="background1"/>
      </w:rPr>
      <w:tblPr/>
      <w:tcPr>
        <w:shd w:val="clear" w:color="auto" w:fill="5D739A" w:themeFill="accent3"/>
      </w:tcPr>
    </w:tblStylePr>
    <w:tblStylePr w:type="lastRow">
      <w:pPr>
        <w:spacing w:before="0" w:after="0" w:line="240" w:lineRule="auto"/>
      </w:pPr>
      <w:rPr>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tcBorders>
      </w:tcPr>
    </w:tblStylePr>
    <w:tblStylePr w:type="firstCol">
      <w:rPr>
        <w:b/>
        <w:bCs/>
      </w:rPr>
    </w:tblStylePr>
    <w:tblStylePr w:type="lastCol">
      <w:rPr>
        <w:b/>
        <w:bCs/>
      </w:r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style>
  <w:style w:type="table" w:styleId="LightList-Accent4">
    <w:name w:val="Light List Accent 4"/>
    <w:basedOn w:val="TableNormal"/>
    <w:uiPriority w:val="61"/>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pPr>
        <w:spacing w:before="0" w:after="0" w:line="240" w:lineRule="auto"/>
      </w:pPr>
      <w:rPr>
        <w:b/>
        <w:bCs/>
        <w:color w:val="FFFFFF" w:themeColor="background1"/>
      </w:rPr>
      <w:tblPr/>
      <w:tcPr>
        <w:shd w:val="clear" w:color="auto" w:fill="6997AF" w:themeFill="accent4"/>
      </w:tcPr>
    </w:tblStylePr>
    <w:tblStylePr w:type="lastRow">
      <w:pPr>
        <w:spacing w:before="0" w:after="0" w:line="240" w:lineRule="auto"/>
      </w:pPr>
      <w:rPr>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tcBorders>
      </w:tcPr>
    </w:tblStylePr>
    <w:tblStylePr w:type="firstCol">
      <w:rPr>
        <w:b/>
        <w:bCs/>
      </w:rPr>
    </w:tblStylePr>
    <w:tblStylePr w:type="lastCol">
      <w:rPr>
        <w:b/>
        <w:bCs/>
      </w:r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style>
  <w:style w:type="table" w:styleId="LightList-Accent5">
    <w:name w:val="Light List Accent 5"/>
    <w:basedOn w:val="TableNormal"/>
    <w:uiPriority w:val="61"/>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pPr>
        <w:spacing w:before="0" w:after="0" w:line="240" w:lineRule="auto"/>
      </w:pPr>
      <w:rPr>
        <w:b/>
        <w:bCs/>
        <w:color w:val="FFFFFF" w:themeColor="background1"/>
      </w:rPr>
      <w:tblPr/>
      <w:tcPr>
        <w:shd w:val="clear" w:color="auto" w:fill="84ACB6" w:themeFill="accent5"/>
      </w:tcPr>
    </w:tblStylePr>
    <w:tblStylePr w:type="lastRow">
      <w:pPr>
        <w:spacing w:before="0" w:after="0" w:line="240" w:lineRule="auto"/>
      </w:pPr>
      <w:rPr>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tcBorders>
      </w:tcPr>
    </w:tblStylePr>
    <w:tblStylePr w:type="firstCol">
      <w:rPr>
        <w:b/>
        <w:bCs/>
      </w:rPr>
    </w:tblStylePr>
    <w:tblStylePr w:type="lastCol">
      <w:rPr>
        <w:b/>
        <w:bCs/>
      </w:r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style>
  <w:style w:type="table" w:styleId="LightList-Accent6">
    <w:name w:val="Light List Accent 6"/>
    <w:basedOn w:val="TableNormal"/>
    <w:uiPriority w:val="61"/>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pPr>
        <w:spacing w:before="0" w:after="0" w:line="240" w:lineRule="auto"/>
      </w:pPr>
      <w:rPr>
        <w:b/>
        <w:bCs/>
        <w:color w:val="FFFFFF" w:themeColor="background1"/>
      </w:rPr>
      <w:tblPr/>
      <w:tcPr>
        <w:shd w:val="clear" w:color="auto" w:fill="6F8183" w:themeFill="accent6"/>
      </w:tcPr>
    </w:tblStylePr>
    <w:tblStylePr w:type="lastRow">
      <w:pPr>
        <w:spacing w:before="0" w:after="0" w:line="240" w:lineRule="auto"/>
      </w:pPr>
      <w:rPr>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tcBorders>
      </w:tcPr>
    </w:tblStylePr>
    <w:tblStylePr w:type="firstCol">
      <w:rPr>
        <w:b/>
        <w:bCs/>
      </w:rPr>
    </w:tblStylePr>
    <w:tblStylePr w:type="lastCol">
      <w:rPr>
        <w:b/>
        <w:bCs/>
      </w:r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style>
  <w:style w:type="table" w:styleId="LightGrid">
    <w:name w:val="Light Grid"/>
    <w:basedOn w:val="TableNormal"/>
    <w:uiPriority w:val="62"/>
    <w:semiHidden/>
    <w:unhideWhenUsed/>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auto"/>
        </w:tcBorders>
      </w:tcPr>
    </w:tblStylePr>
  </w:style>
  <w:style w:type="table" w:styleId="LightGrid-Accent1">
    <w:name w:val="Light Grid Accent 1"/>
    <w:basedOn w:val="TableNormal"/>
    <w:uiPriority w:val="62"/>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18" w:space="0" w:color="AD84C6" w:themeColor="accent1"/>
          <w:right w:val="single" w:sz="8" w:space="0" w:color="AD84C6" w:themeColor="accent1"/>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AD84C6" w:themeColor="accent1"/>
          <w:left w:val="single" w:sz="8" w:space="0" w:color="AD84C6" w:themeColor="accent1"/>
          <w:bottom w:val="single" w:sz="8" w:space="0" w:color="AD84C6" w:themeColor="accent1"/>
          <w:right w:val="single" w:sz="8" w:space="0" w:color="AD84C6" w:themeColor="accent1"/>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tcPr>
    </w:tblStylePr>
    <w:tblStylePr w:type="band1Vert">
      <w:tblPr/>
      <w:tcPr>
        <w:tcBorders>
          <w:top w:val="single" w:sz="8" w:space="0" w:color="AD84C6" w:themeColor="accent1"/>
          <w:left w:val="single" w:sz="8" w:space="0" w:color="AD84C6" w:themeColor="accent1"/>
          <w:bottom w:val="single" w:sz="8" w:space="0" w:color="AD84C6" w:themeColor="accent1"/>
          <w:right w:val="single" w:sz="8" w:space="0" w:color="AD84C6" w:themeColor="accent1"/>
        </w:tcBorders>
        <w:shd w:val="clear" w:color="auto" w:fill="EAE0F1" w:themeFill="accent1" w:themeFillTint="3F"/>
      </w:tcPr>
    </w:tblStylePr>
    <w:tblStylePr w:type="band1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shd w:val="clear" w:color="auto" w:fill="EAE0F1" w:themeFill="accent1" w:themeFillTint="3F"/>
      </w:tcPr>
    </w:tblStylePr>
    <w:tblStylePr w:type="band2Horz">
      <w:tblPr/>
      <w:tcPr>
        <w:tcBorders>
          <w:top w:val="single" w:sz="8" w:space="0" w:color="AD84C6" w:themeColor="accent1"/>
          <w:left w:val="single" w:sz="8" w:space="0" w:color="AD84C6" w:themeColor="accent1"/>
          <w:bottom w:val="single" w:sz="8" w:space="0" w:color="AD84C6" w:themeColor="accent1"/>
          <w:right w:val="single" w:sz="8" w:space="0" w:color="AD84C6" w:themeColor="accent1"/>
          <w:insideV w:val="single" w:sz="8" w:space="0" w:color="auto"/>
        </w:tcBorders>
      </w:tcPr>
    </w:tblStylePr>
  </w:style>
  <w:style w:type="table" w:styleId="LightGrid-Accent2">
    <w:name w:val="Light Grid Accent 2"/>
    <w:basedOn w:val="TableNormal"/>
    <w:uiPriority w:val="62"/>
    <w:semiHidden/>
    <w:unhideWhenUsed/>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18" w:space="0" w:color="8784C7" w:themeColor="accent2"/>
          <w:right w:val="single" w:sz="8" w:space="0" w:color="8784C7" w:themeColor="accent2"/>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784C7" w:themeColor="accent2"/>
          <w:left w:val="single" w:sz="8" w:space="0" w:color="8784C7" w:themeColor="accent2"/>
          <w:bottom w:val="single" w:sz="8" w:space="0" w:color="8784C7" w:themeColor="accent2"/>
          <w:right w:val="single" w:sz="8" w:space="0" w:color="8784C7" w:themeColor="accent2"/>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tcPr>
    </w:tblStylePr>
    <w:tblStylePr w:type="band1Vert">
      <w:tblPr/>
      <w:tcPr>
        <w:tcBorders>
          <w:top w:val="single" w:sz="8" w:space="0" w:color="8784C7" w:themeColor="accent2"/>
          <w:left w:val="single" w:sz="8" w:space="0" w:color="8784C7" w:themeColor="accent2"/>
          <w:bottom w:val="single" w:sz="8" w:space="0" w:color="8784C7" w:themeColor="accent2"/>
          <w:right w:val="single" w:sz="8" w:space="0" w:color="8784C7" w:themeColor="accent2"/>
        </w:tcBorders>
        <w:shd w:val="clear" w:color="auto" w:fill="E1E0F1" w:themeFill="accent2" w:themeFillTint="3F"/>
      </w:tcPr>
    </w:tblStylePr>
    <w:tblStylePr w:type="band1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shd w:val="clear" w:color="auto" w:fill="E1E0F1" w:themeFill="accent2" w:themeFillTint="3F"/>
      </w:tcPr>
    </w:tblStylePr>
    <w:tblStylePr w:type="band2Horz">
      <w:tblPr/>
      <w:tcPr>
        <w:tcBorders>
          <w:top w:val="single" w:sz="8" w:space="0" w:color="8784C7" w:themeColor="accent2"/>
          <w:left w:val="single" w:sz="8" w:space="0" w:color="8784C7" w:themeColor="accent2"/>
          <w:bottom w:val="single" w:sz="8" w:space="0" w:color="8784C7" w:themeColor="accent2"/>
          <w:right w:val="single" w:sz="8" w:space="0" w:color="8784C7" w:themeColor="accent2"/>
          <w:insideV w:val="single" w:sz="8" w:space="0" w:color="auto"/>
        </w:tcBorders>
      </w:tcPr>
    </w:tblStylePr>
  </w:style>
  <w:style w:type="table" w:styleId="LightGrid-Accent3">
    <w:name w:val="Light Grid Accent 3"/>
    <w:basedOn w:val="TableNormal"/>
    <w:uiPriority w:val="62"/>
    <w:semiHidden/>
    <w:unhideWhenUsed/>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18" w:space="0" w:color="5D739A" w:themeColor="accent3"/>
          <w:right w:val="single" w:sz="8" w:space="0" w:color="5D739A" w:themeColor="accent3"/>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5D739A" w:themeColor="accent3"/>
          <w:left w:val="single" w:sz="8" w:space="0" w:color="5D739A" w:themeColor="accent3"/>
          <w:bottom w:val="single" w:sz="8" w:space="0" w:color="5D739A" w:themeColor="accent3"/>
          <w:right w:val="single" w:sz="8" w:space="0" w:color="5D739A" w:themeColor="accent3"/>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tcPr>
    </w:tblStylePr>
    <w:tblStylePr w:type="band1Vert">
      <w:tblPr/>
      <w:tcPr>
        <w:tcBorders>
          <w:top w:val="single" w:sz="8" w:space="0" w:color="5D739A" w:themeColor="accent3"/>
          <w:left w:val="single" w:sz="8" w:space="0" w:color="5D739A" w:themeColor="accent3"/>
          <w:bottom w:val="single" w:sz="8" w:space="0" w:color="5D739A" w:themeColor="accent3"/>
          <w:right w:val="single" w:sz="8" w:space="0" w:color="5D739A" w:themeColor="accent3"/>
        </w:tcBorders>
        <w:shd w:val="clear" w:color="auto" w:fill="D6DCE6" w:themeFill="accent3" w:themeFillTint="3F"/>
      </w:tcPr>
    </w:tblStylePr>
    <w:tblStylePr w:type="band1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shd w:val="clear" w:color="auto" w:fill="D6DCE6" w:themeFill="accent3" w:themeFillTint="3F"/>
      </w:tcPr>
    </w:tblStylePr>
    <w:tblStylePr w:type="band2Horz">
      <w:tblPr/>
      <w:tcPr>
        <w:tcBorders>
          <w:top w:val="single" w:sz="8" w:space="0" w:color="5D739A" w:themeColor="accent3"/>
          <w:left w:val="single" w:sz="8" w:space="0" w:color="5D739A" w:themeColor="accent3"/>
          <w:bottom w:val="single" w:sz="8" w:space="0" w:color="5D739A" w:themeColor="accent3"/>
          <w:right w:val="single" w:sz="8" w:space="0" w:color="5D739A" w:themeColor="accent3"/>
          <w:insideV w:val="single" w:sz="8" w:space="0" w:color="auto"/>
        </w:tcBorders>
      </w:tcPr>
    </w:tblStylePr>
  </w:style>
  <w:style w:type="table" w:styleId="LightGrid-Accent4">
    <w:name w:val="Light Grid Accent 4"/>
    <w:basedOn w:val="TableNormal"/>
    <w:uiPriority w:val="62"/>
    <w:semiHidden/>
    <w:unhideWhenUsed/>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18" w:space="0" w:color="6997AF" w:themeColor="accent4"/>
          <w:right w:val="single" w:sz="8" w:space="0" w:color="6997AF" w:themeColor="accent4"/>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997AF" w:themeColor="accent4"/>
          <w:left w:val="single" w:sz="8" w:space="0" w:color="6997AF" w:themeColor="accent4"/>
          <w:bottom w:val="single" w:sz="8" w:space="0" w:color="6997AF" w:themeColor="accent4"/>
          <w:right w:val="single" w:sz="8" w:space="0" w:color="6997AF" w:themeColor="accent4"/>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tcPr>
    </w:tblStylePr>
    <w:tblStylePr w:type="band1Vert">
      <w:tblPr/>
      <w:tcPr>
        <w:tcBorders>
          <w:top w:val="single" w:sz="8" w:space="0" w:color="6997AF" w:themeColor="accent4"/>
          <w:left w:val="single" w:sz="8" w:space="0" w:color="6997AF" w:themeColor="accent4"/>
          <w:bottom w:val="single" w:sz="8" w:space="0" w:color="6997AF" w:themeColor="accent4"/>
          <w:right w:val="single" w:sz="8" w:space="0" w:color="6997AF" w:themeColor="accent4"/>
        </w:tcBorders>
        <w:shd w:val="clear" w:color="auto" w:fill="D9E5EB" w:themeFill="accent4" w:themeFillTint="3F"/>
      </w:tcPr>
    </w:tblStylePr>
    <w:tblStylePr w:type="band1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shd w:val="clear" w:color="auto" w:fill="D9E5EB" w:themeFill="accent4" w:themeFillTint="3F"/>
      </w:tcPr>
    </w:tblStylePr>
    <w:tblStylePr w:type="band2Horz">
      <w:tblPr/>
      <w:tcPr>
        <w:tcBorders>
          <w:top w:val="single" w:sz="8" w:space="0" w:color="6997AF" w:themeColor="accent4"/>
          <w:left w:val="single" w:sz="8" w:space="0" w:color="6997AF" w:themeColor="accent4"/>
          <w:bottom w:val="single" w:sz="8" w:space="0" w:color="6997AF" w:themeColor="accent4"/>
          <w:right w:val="single" w:sz="8" w:space="0" w:color="6997AF" w:themeColor="accent4"/>
          <w:insideV w:val="single" w:sz="8" w:space="0" w:color="auto"/>
        </w:tcBorders>
      </w:tcPr>
    </w:tblStylePr>
  </w:style>
  <w:style w:type="table" w:styleId="LightGrid-Accent5">
    <w:name w:val="Light Grid Accent 5"/>
    <w:basedOn w:val="TableNormal"/>
    <w:uiPriority w:val="62"/>
    <w:semiHidden/>
    <w:unhideWhenUsed/>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18" w:space="0" w:color="84ACB6" w:themeColor="accent5"/>
          <w:right w:val="single" w:sz="8" w:space="0" w:color="84ACB6" w:themeColor="accent5"/>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4ACB6" w:themeColor="accent5"/>
          <w:left w:val="single" w:sz="8" w:space="0" w:color="84ACB6" w:themeColor="accent5"/>
          <w:bottom w:val="single" w:sz="8" w:space="0" w:color="84ACB6" w:themeColor="accent5"/>
          <w:right w:val="single" w:sz="8" w:space="0" w:color="84ACB6" w:themeColor="accent5"/>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tcPr>
    </w:tblStylePr>
    <w:tblStylePr w:type="band1Vert">
      <w:tblPr/>
      <w:tcPr>
        <w:tcBorders>
          <w:top w:val="single" w:sz="8" w:space="0" w:color="84ACB6" w:themeColor="accent5"/>
          <w:left w:val="single" w:sz="8" w:space="0" w:color="84ACB6" w:themeColor="accent5"/>
          <w:bottom w:val="single" w:sz="8" w:space="0" w:color="84ACB6" w:themeColor="accent5"/>
          <w:right w:val="single" w:sz="8" w:space="0" w:color="84ACB6" w:themeColor="accent5"/>
        </w:tcBorders>
        <w:shd w:val="clear" w:color="auto" w:fill="E0EAED" w:themeFill="accent5" w:themeFillTint="3F"/>
      </w:tcPr>
    </w:tblStylePr>
    <w:tblStylePr w:type="band1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shd w:val="clear" w:color="auto" w:fill="E0EAED" w:themeFill="accent5" w:themeFillTint="3F"/>
      </w:tcPr>
    </w:tblStylePr>
    <w:tblStylePr w:type="band2Horz">
      <w:tblPr/>
      <w:tcPr>
        <w:tcBorders>
          <w:top w:val="single" w:sz="8" w:space="0" w:color="84ACB6" w:themeColor="accent5"/>
          <w:left w:val="single" w:sz="8" w:space="0" w:color="84ACB6" w:themeColor="accent5"/>
          <w:bottom w:val="single" w:sz="8" w:space="0" w:color="84ACB6" w:themeColor="accent5"/>
          <w:right w:val="single" w:sz="8" w:space="0" w:color="84ACB6" w:themeColor="accent5"/>
          <w:insideV w:val="single" w:sz="8" w:space="0" w:color="auto"/>
        </w:tcBorders>
      </w:tcPr>
    </w:tblStylePr>
  </w:style>
  <w:style w:type="table" w:styleId="LightGrid-Accent6">
    <w:name w:val="Light Grid Accent 6"/>
    <w:basedOn w:val="TableNormal"/>
    <w:uiPriority w:val="62"/>
    <w:semiHidden/>
    <w:unhideWhenUsed/>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blStylePr w:type="firstRow">
      <w:pPr>
        <w:spacing w:before="0" w:after="0" w:line="240" w:lineRule="auto"/>
      </w:pPr>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18" w:space="0" w:color="6F8183" w:themeColor="accent6"/>
          <w:right w:val="single" w:sz="8" w:space="0" w:color="6F8183" w:themeColor="accent6"/>
          <w:insideH w:val="nil"/>
          <w:insideV w:val="single" w:sz="8" w:space="0" w:color="auto"/>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6F8183" w:themeColor="accent6"/>
          <w:left w:val="single" w:sz="8" w:space="0" w:color="6F8183" w:themeColor="accent6"/>
          <w:bottom w:val="single" w:sz="8" w:space="0" w:color="6F8183" w:themeColor="accent6"/>
          <w:right w:val="single" w:sz="8" w:space="0" w:color="6F8183" w:themeColor="accent6"/>
          <w:insideH w:val="nil"/>
          <w:insideV w:val="single" w:sz="8" w:space="0" w:color="auto"/>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tcPr>
    </w:tblStylePr>
    <w:tblStylePr w:type="band1Vert">
      <w:tblPr/>
      <w:tcPr>
        <w:tcBorders>
          <w:top w:val="single" w:sz="8" w:space="0" w:color="6F8183" w:themeColor="accent6"/>
          <w:left w:val="single" w:sz="8" w:space="0" w:color="6F8183" w:themeColor="accent6"/>
          <w:bottom w:val="single" w:sz="8" w:space="0" w:color="6F8183" w:themeColor="accent6"/>
          <w:right w:val="single" w:sz="8" w:space="0" w:color="6F8183" w:themeColor="accent6"/>
        </w:tcBorders>
        <w:shd w:val="clear" w:color="auto" w:fill="DBE0E0" w:themeFill="accent6" w:themeFillTint="3F"/>
      </w:tcPr>
    </w:tblStylePr>
    <w:tblStylePr w:type="band1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shd w:val="clear" w:color="auto" w:fill="DBE0E0" w:themeFill="accent6" w:themeFillTint="3F"/>
      </w:tcPr>
    </w:tblStylePr>
    <w:tblStylePr w:type="band2Horz">
      <w:tblPr/>
      <w:tcPr>
        <w:tcBorders>
          <w:top w:val="single" w:sz="8" w:space="0" w:color="6F8183" w:themeColor="accent6"/>
          <w:left w:val="single" w:sz="8" w:space="0" w:color="6F8183" w:themeColor="accent6"/>
          <w:bottom w:val="single" w:sz="8" w:space="0" w:color="6F8183" w:themeColor="accent6"/>
          <w:right w:val="single" w:sz="8" w:space="0" w:color="6F8183" w:themeColor="accent6"/>
          <w:insideV w:val="single" w:sz="8" w:space="0" w:color="auto"/>
        </w:tcBorders>
      </w:tcPr>
    </w:tblStylePr>
  </w:style>
  <w:style w:type="table" w:styleId="MediumShading1">
    <w:name w:val="Medium Shading 1"/>
    <w:basedOn w:val="TableNormal"/>
    <w:uiPriority w:val="63"/>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tblBorders>
    </w:tblPr>
    <w:tblStylePr w:type="firstRow">
      <w:pPr>
        <w:spacing w:before="0" w:after="0" w:line="240" w:lineRule="auto"/>
      </w:pPr>
      <w:rPr>
        <w:b/>
        <w:bCs/>
        <w:color w:val="FFFFFF" w:themeColor="background1"/>
      </w:rPr>
      <w:tblPr/>
      <w:tcPr>
        <w:tc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shd w:val="clear" w:color="auto" w:fill="AD84C6" w:themeFill="accent1"/>
      </w:tcPr>
    </w:tblStylePr>
    <w:tblStylePr w:type="lastRow">
      <w:pPr>
        <w:spacing w:before="0" w:after="0" w:line="240" w:lineRule="auto"/>
      </w:pPr>
      <w:rPr>
        <w:b/>
        <w:bCs/>
      </w:rPr>
      <w:tblPr/>
      <w:tcPr>
        <w:tcBorders>
          <w:top w:val="double" w:sz="6"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nil"/>
          <w:insideV w:val="nil"/>
        </w:tcBorders>
      </w:tcPr>
    </w:tblStylePr>
    <w:tblStylePr w:type="firstCol">
      <w:rPr>
        <w:b/>
        <w:bCs/>
      </w:rPr>
    </w:tblStylePr>
    <w:tblStylePr w:type="lastCol">
      <w:rPr>
        <w:b/>
        <w:bCs/>
      </w:rPr>
    </w:tblStylePr>
    <w:tblStylePr w:type="band1Vert">
      <w:tblPr/>
      <w:tcPr>
        <w:shd w:val="clear" w:color="auto" w:fill="EAE0F1" w:themeFill="accent1" w:themeFillTint="3F"/>
      </w:tcPr>
    </w:tblStylePr>
    <w:tblStylePr w:type="band1Horz">
      <w:tblPr/>
      <w:tcPr>
        <w:tcBorders>
          <w:insideH w:val="nil"/>
          <w:insideV w:val="nil"/>
        </w:tcBorders>
        <w:shd w:val="clear" w:color="auto" w:fill="EAE0F1"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tblBorders>
    </w:tblPr>
    <w:tblStylePr w:type="firstRow">
      <w:pPr>
        <w:spacing w:before="0" w:after="0" w:line="240" w:lineRule="auto"/>
      </w:pPr>
      <w:rPr>
        <w:b/>
        <w:bCs/>
        <w:color w:val="FFFFFF" w:themeColor="background1"/>
      </w:rPr>
      <w:tblPr/>
      <w:tcPr>
        <w:tc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shd w:val="clear" w:color="auto" w:fill="8784C7" w:themeFill="accent2"/>
      </w:tcPr>
    </w:tblStylePr>
    <w:tblStylePr w:type="lastRow">
      <w:pPr>
        <w:spacing w:before="0" w:after="0" w:line="240" w:lineRule="auto"/>
      </w:pPr>
      <w:rPr>
        <w:b/>
        <w:bCs/>
      </w:rPr>
      <w:tblPr/>
      <w:tcPr>
        <w:tcBorders>
          <w:top w:val="double" w:sz="6"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nil"/>
          <w:insideV w:val="nil"/>
        </w:tcBorders>
      </w:tcPr>
    </w:tblStylePr>
    <w:tblStylePr w:type="firstCol">
      <w:rPr>
        <w:b/>
        <w:bCs/>
      </w:rPr>
    </w:tblStylePr>
    <w:tblStylePr w:type="lastCol">
      <w:rPr>
        <w:b/>
        <w:bCs/>
      </w:rPr>
    </w:tblStylePr>
    <w:tblStylePr w:type="band1Vert">
      <w:tblPr/>
      <w:tcPr>
        <w:shd w:val="clear" w:color="auto" w:fill="E1E0F1" w:themeFill="accent2" w:themeFillTint="3F"/>
      </w:tcPr>
    </w:tblStylePr>
    <w:tblStylePr w:type="band1Horz">
      <w:tblPr/>
      <w:tcPr>
        <w:tcBorders>
          <w:insideH w:val="nil"/>
          <w:insideV w:val="nil"/>
        </w:tcBorders>
        <w:shd w:val="clear" w:color="auto" w:fill="E1E0F1"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tblBorders>
    </w:tblPr>
    <w:tblStylePr w:type="firstRow">
      <w:pPr>
        <w:spacing w:before="0" w:after="0" w:line="240" w:lineRule="auto"/>
      </w:pPr>
      <w:rPr>
        <w:b/>
        <w:bCs/>
        <w:color w:val="FFFFFF" w:themeColor="background1"/>
      </w:rPr>
      <w:tblPr/>
      <w:tcPr>
        <w:tc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shd w:val="clear" w:color="auto" w:fill="5D739A" w:themeFill="accent3"/>
      </w:tcPr>
    </w:tblStylePr>
    <w:tblStylePr w:type="lastRow">
      <w:pPr>
        <w:spacing w:before="0" w:after="0" w:line="240" w:lineRule="auto"/>
      </w:pPr>
      <w:rPr>
        <w:b/>
        <w:bCs/>
      </w:rPr>
      <w:tblPr/>
      <w:tcPr>
        <w:tcBorders>
          <w:top w:val="double" w:sz="6"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nil"/>
          <w:insideV w:val="nil"/>
        </w:tcBorders>
      </w:tcPr>
    </w:tblStylePr>
    <w:tblStylePr w:type="firstCol">
      <w:rPr>
        <w:b/>
        <w:bCs/>
      </w:rPr>
    </w:tblStylePr>
    <w:tblStylePr w:type="lastCol">
      <w:rPr>
        <w:b/>
        <w:bCs/>
      </w:rPr>
    </w:tblStylePr>
    <w:tblStylePr w:type="band1Vert">
      <w:tblPr/>
      <w:tcPr>
        <w:shd w:val="clear" w:color="auto" w:fill="D6DCE6" w:themeFill="accent3" w:themeFillTint="3F"/>
      </w:tcPr>
    </w:tblStylePr>
    <w:tblStylePr w:type="band1Horz">
      <w:tblPr/>
      <w:tcPr>
        <w:tcBorders>
          <w:insideH w:val="nil"/>
          <w:insideV w:val="nil"/>
        </w:tcBorders>
        <w:shd w:val="clear" w:color="auto" w:fill="D6DCE6"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tblBorders>
    </w:tblPr>
    <w:tblStylePr w:type="firstRow">
      <w:pPr>
        <w:spacing w:before="0" w:after="0" w:line="240" w:lineRule="auto"/>
      </w:pPr>
      <w:rPr>
        <w:b/>
        <w:bCs/>
        <w:color w:val="FFFFFF" w:themeColor="background1"/>
      </w:rPr>
      <w:tblPr/>
      <w:tcPr>
        <w:tc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shd w:val="clear" w:color="auto" w:fill="6997AF" w:themeFill="accent4"/>
      </w:tcPr>
    </w:tblStylePr>
    <w:tblStylePr w:type="lastRow">
      <w:pPr>
        <w:spacing w:before="0" w:after="0" w:line="240" w:lineRule="auto"/>
      </w:pPr>
      <w:rPr>
        <w:b/>
        <w:bCs/>
      </w:rPr>
      <w:tblPr/>
      <w:tcPr>
        <w:tcBorders>
          <w:top w:val="double" w:sz="6"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nil"/>
          <w:insideV w:val="nil"/>
        </w:tcBorders>
      </w:tcPr>
    </w:tblStylePr>
    <w:tblStylePr w:type="firstCol">
      <w:rPr>
        <w:b/>
        <w:bCs/>
      </w:rPr>
    </w:tblStylePr>
    <w:tblStylePr w:type="lastCol">
      <w:rPr>
        <w:b/>
        <w:bCs/>
      </w:rPr>
    </w:tblStylePr>
    <w:tblStylePr w:type="band1Vert">
      <w:tblPr/>
      <w:tcPr>
        <w:shd w:val="clear" w:color="auto" w:fill="D9E5EB" w:themeFill="accent4" w:themeFillTint="3F"/>
      </w:tcPr>
    </w:tblStylePr>
    <w:tblStylePr w:type="band1Horz">
      <w:tblPr/>
      <w:tcPr>
        <w:tcBorders>
          <w:insideH w:val="nil"/>
          <w:insideV w:val="nil"/>
        </w:tcBorders>
        <w:shd w:val="clear" w:color="auto" w:fill="D9E5EB"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tblBorders>
    </w:tblPr>
    <w:tblStylePr w:type="firstRow">
      <w:pPr>
        <w:spacing w:before="0" w:after="0" w:line="240" w:lineRule="auto"/>
      </w:pPr>
      <w:rPr>
        <w:b/>
        <w:bCs/>
        <w:color w:val="FFFFFF" w:themeColor="background1"/>
      </w:rPr>
      <w:tblPr/>
      <w:tcPr>
        <w:tc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shd w:val="clear" w:color="auto" w:fill="84ACB6" w:themeFill="accent5"/>
      </w:tcPr>
    </w:tblStylePr>
    <w:tblStylePr w:type="lastRow">
      <w:pPr>
        <w:spacing w:before="0" w:after="0" w:line="240" w:lineRule="auto"/>
      </w:pPr>
      <w:rPr>
        <w:b/>
        <w:bCs/>
      </w:rPr>
      <w:tblPr/>
      <w:tcPr>
        <w:tcBorders>
          <w:top w:val="double" w:sz="6"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nil"/>
          <w:insideV w:val="nil"/>
        </w:tcBorders>
      </w:tcPr>
    </w:tblStylePr>
    <w:tblStylePr w:type="firstCol">
      <w:rPr>
        <w:b/>
        <w:bCs/>
      </w:rPr>
    </w:tblStylePr>
    <w:tblStylePr w:type="lastCol">
      <w:rPr>
        <w:b/>
        <w:bCs/>
      </w:rPr>
    </w:tblStylePr>
    <w:tblStylePr w:type="band1Vert">
      <w:tblPr/>
      <w:tcPr>
        <w:shd w:val="clear" w:color="auto" w:fill="E0EAED" w:themeFill="accent5" w:themeFillTint="3F"/>
      </w:tcPr>
    </w:tblStylePr>
    <w:tblStylePr w:type="band1Horz">
      <w:tblPr/>
      <w:tcPr>
        <w:tcBorders>
          <w:insideH w:val="nil"/>
          <w:insideV w:val="nil"/>
        </w:tcBorders>
        <w:shd w:val="clear" w:color="auto" w:fill="E0EAED"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tblBorders>
    </w:tblPr>
    <w:tblStylePr w:type="firstRow">
      <w:pPr>
        <w:spacing w:before="0" w:after="0" w:line="240" w:lineRule="auto"/>
      </w:pPr>
      <w:rPr>
        <w:b/>
        <w:bCs/>
        <w:color w:val="FFFFFF" w:themeColor="background1"/>
      </w:rPr>
      <w:tblPr/>
      <w:tcPr>
        <w:tc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shd w:val="clear" w:color="auto" w:fill="6F8183" w:themeFill="accent6"/>
      </w:tcPr>
    </w:tblStylePr>
    <w:tblStylePr w:type="lastRow">
      <w:pPr>
        <w:spacing w:before="0" w:after="0" w:line="240" w:lineRule="auto"/>
      </w:pPr>
      <w:rPr>
        <w:b/>
        <w:bCs/>
      </w:rPr>
      <w:tblPr/>
      <w:tcPr>
        <w:tcBorders>
          <w:top w:val="double" w:sz="6"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nil"/>
          <w:insideV w:val="nil"/>
        </w:tcBorders>
      </w:tcPr>
    </w:tblStylePr>
    <w:tblStylePr w:type="firstCol">
      <w:rPr>
        <w:b/>
        <w:bCs/>
      </w:rPr>
    </w:tblStylePr>
    <w:tblStylePr w:type="lastCol">
      <w:rPr>
        <w:b/>
        <w:bCs/>
      </w:rPr>
    </w:tblStylePr>
    <w:tblStylePr w:type="band1Vert">
      <w:tblPr/>
      <w:tcPr>
        <w:shd w:val="clear" w:color="auto" w:fill="DBE0E0" w:themeFill="accent6" w:themeFillTint="3F"/>
      </w:tcPr>
    </w:tblStylePr>
    <w:tblStylePr w:type="band1Horz">
      <w:tblPr/>
      <w:tcPr>
        <w:tcBorders>
          <w:insideH w:val="nil"/>
          <w:insideV w:val="nil"/>
        </w:tcBorders>
        <w:shd w:val="clear" w:color="auto" w:fill="DBE0E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1">
    <w:name w:val="Medium Shading 2 Accent 1"/>
    <w:basedOn w:val="TableNormal"/>
    <w:uiPriority w:val="64"/>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AD84C6"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AD84C6" w:themeFill="accent1"/>
      </w:tcPr>
    </w:tblStylePr>
    <w:tblStylePr w:type="lastCol">
      <w:rPr>
        <w:b/>
        <w:bCs/>
        <w:color w:val="FFFFFF" w:themeColor="background1"/>
      </w:rPr>
      <w:tblPr/>
      <w:tcPr>
        <w:tcBorders>
          <w:left w:val="nil"/>
          <w:right w:val="nil"/>
          <w:insideH w:val="nil"/>
          <w:insideV w:val="nil"/>
        </w:tcBorders>
        <w:shd w:val="clear" w:color="auto" w:fill="AD84C6"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2">
    <w:name w:val="Medium Shading 2 Accent 2"/>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784C7"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784C7" w:themeFill="accent2"/>
      </w:tcPr>
    </w:tblStylePr>
    <w:tblStylePr w:type="lastCol">
      <w:rPr>
        <w:b/>
        <w:bCs/>
        <w:color w:val="FFFFFF" w:themeColor="background1"/>
      </w:rPr>
      <w:tblPr/>
      <w:tcPr>
        <w:tcBorders>
          <w:left w:val="nil"/>
          <w:right w:val="nil"/>
          <w:insideH w:val="nil"/>
          <w:insideV w:val="nil"/>
        </w:tcBorders>
        <w:shd w:val="clear" w:color="auto" w:fill="8784C7"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3">
    <w:name w:val="Medium Shading 2 Accent 3"/>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5D739A"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5D739A" w:themeFill="accent3"/>
      </w:tcPr>
    </w:tblStylePr>
    <w:tblStylePr w:type="lastCol">
      <w:rPr>
        <w:b/>
        <w:bCs/>
        <w:color w:val="FFFFFF" w:themeColor="background1"/>
      </w:rPr>
      <w:tblPr/>
      <w:tcPr>
        <w:tcBorders>
          <w:left w:val="nil"/>
          <w:right w:val="nil"/>
          <w:insideH w:val="nil"/>
          <w:insideV w:val="nil"/>
        </w:tcBorders>
        <w:shd w:val="clear" w:color="auto" w:fill="5D739A"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4">
    <w:name w:val="Medium Shading 2 Accent 4"/>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997AF"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997AF" w:themeFill="accent4"/>
      </w:tcPr>
    </w:tblStylePr>
    <w:tblStylePr w:type="lastCol">
      <w:rPr>
        <w:b/>
        <w:bCs/>
        <w:color w:val="FFFFFF" w:themeColor="background1"/>
      </w:rPr>
      <w:tblPr/>
      <w:tcPr>
        <w:tcBorders>
          <w:left w:val="nil"/>
          <w:right w:val="nil"/>
          <w:insideH w:val="nil"/>
          <w:insideV w:val="nil"/>
        </w:tcBorders>
        <w:shd w:val="clear" w:color="auto" w:fill="6997AF"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5">
    <w:name w:val="Medium Shading 2 Accent 5"/>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4ACB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84ACB6" w:themeFill="accent5"/>
      </w:tcPr>
    </w:tblStylePr>
    <w:tblStylePr w:type="lastCol">
      <w:rPr>
        <w:b/>
        <w:bCs/>
        <w:color w:val="FFFFFF" w:themeColor="background1"/>
      </w:rPr>
      <w:tblPr/>
      <w:tcPr>
        <w:tcBorders>
          <w:left w:val="nil"/>
          <w:right w:val="nil"/>
          <w:insideH w:val="nil"/>
          <w:insideV w:val="nil"/>
        </w:tcBorders>
        <w:shd w:val="clear" w:color="auto" w:fill="84ACB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Shading2-Accent6">
    <w:name w:val="Medium Shading 2 Accent 6"/>
    <w:basedOn w:val="TableNormal"/>
    <w:uiPriority w:val="64"/>
    <w:semiHidden/>
    <w:unhideWhenUsed/>
    <w:tblPr>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6F8183"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nil"/>
          <w:right w:val="nil"/>
          <w:insideH w:val="nil"/>
          <w:insideV w:val="nil"/>
        </w:tcBorders>
        <w:shd w:val="clear" w:color="auto" w:fill="6F8183" w:themeFill="accent6"/>
      </w:tcPr>
    </w:tblStylePr>
    <w:tblStylePr w:type="lastCol">
      <w:rPr>
        <w:b/>
        <w:bCs/>
        <w:color w:val="FFFFFF" w:themeColor="background1"/>
      </w:rPr>
      <w:tblPr/>
      <w:tcPr>
        <w:tcBorders>
          <w:left w:val="nil"/>
          <w:right w:val="nil"/>
          <w:insideH w:val="nil"/>
          <w:insideV w:val="nil"/>
        </w:tcBorders>
        <w:shd w:val="clear" w:color="auto" w:fill="6F8183"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nil"/>
          <w:right w:val="nil"/>
          <w:insideH w:val="nil"/>
          <w:insideV w:val="nil"/>
        </w:tcBorders>
      </w:tcPr>
    </w:tblStylePr>
    <w:tblStylePr w:type="nwCell">
      <w:rPr>
        <w:color w:val="FFFFFF" w:themeColor="background1"/>
      </w:rPr>
      <w:tblPr/>
      <w:tcPr>
        <w:tcBorders>
          <w:top w:val="single" w:sz="18" w:space="0" w:color="auto"/>
          <w:left w:val="nil"/>
          <w:bottom w:val="nil"/>
          <w:right w:val="nil"/>
          <w:insideH w:val="nil"/>
          <w:insideV w:val="nil"/>
        </w:tcBorders>
      </w:tcPr>
    </w:tblStylePr>
  </w:style>
  <w:style w:type="table" w:styleId="MediumList1">
    <w:name w:val="Medium List 1"/>
    <w:basedOn w:val="TableNormal"/>
    <w:uiPriority w:val="65"/>
    <w:semiHidden/>
    <w:unhideWhenUsed/>
    <w:rPr>
      <w:color w:val="000000" w:themeColor="text1"/>
    </w:rPr>
    <w:tblPr>
      <w:tblBorders>
        <w:top w:val="single" w:sz="8" w:space="0" w:color="000000" w:themeColor="text1"/>
        <w:bottom w:val="single" w:sz="8" w:space="0" w:color="000000" w:themeColor="text1"/>
      </w:tblBorders>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373545"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Pr>
      <w:color w:val="000000" w:themeColor="text1"/>
    </w:rPr>
    <w:tblPr>
      <w:tblBorders>
        <w:top w:val="single" w:sz="8" w:space="0" w:color="AD84C6" w:themeColor="accent1"/>
        <w:bottom w:val="single" w:sz="8" w:space="0" w:color="AD84C6" w:themeColor="accent1"/>
      </w:tblBorders>
    </w:tblPr>
    <w:tblStylePr w:type="firstRow">
      <w:rPr>
        <w:rFonts w:asciiTheme="majorHAnsi" w:eastAsiaTheme="majorEastAsia" w:hAnsiTheme="majorHAnsi" w:cstheme="majorBidi"/>
      </w:rPr>
      <w:tblPr/>
      <w:tcPr>
        <w:tcBorders>
          <w:top w:val="nil"/>
          <w:bottom w:val="single" w:sz="8" w:space="0" w:color="AD84C6" w:themeColor="accent1"/>
        </w:tcBorders>
      </w:tcPr>
    </w:tblStylePr>
    <w:tblStylePr w:type="lastRow">
      <w:rPr>
        <w:b/>
        <w:bCs/>
        <w:color w:val="373545" w:themeColor="text2"/>
      </w:rPr>
      <w:tblPr/>
      <w:tcPr>
        <w:tcBorders>
          <w:top w:val="single" w:sz="8" w:space="0" w:color="AD84C6" w:themeColor="accent1"/>
          <w:bottom w:val="single" w:sz="8" w:space="0" w:color="AD84C6" w:themeColor="accent1"/>
        </w:tcBorders>
      </w:tcPr>
    </w:tblStylePr>
    <w:tblStylePr w:type="firstCol">
      <w:rPr>
        <w:b/>
        <w:bCs/>
      </w:rPr>
    </w:tblStylePr>
    <w:tblStylePr w:type="lastCol">
      <w:rPr>
        <w:b/>
        <w:bCs/>
      </w:rPr>
      <w:tblPr/>
      <w:tcPr>
        <w:tcBorders>
          <w:top w:val="single" w:sz="8" w:space="0" w:color="AD84C6" w:themeColor="accent1"/>
          <w:bottom w:val="single" w:sz="8" w:space="0" w:color="AD84C6" w:themeColor="accent1"/>
        </w:tcBorders>
      </w:tcPr>
    </w:tblStylePr>
    <w:tblStylePr w:type="band1Vert">
      <w:tblPr/>
      <w:tcPr>
        <w:shd w:val="clear" w:color="auto" w:fill="EAE0F1" w:themeFill="accent1" w:themeFillTint="3F"/>
      </w:tcPr>
    </w:tblStylePr>
    <w:tblStylePr w:type="band1Horz">
      <w:tblPr/>
      <w:tcPr>
        <w:shd w:val="clear" w:color="auto" w:fill="EAE0F1" w:themeFill="accent1" w:themeFillTint="3F"/>
      </w:tcPr>
    </w:tblStylePr>
  </w:style>
  <w:style w:type="table" w:styleId="MediumList1-Accent2">
    <w:name w:val="Medium List 1 Accent 2"/>
    <w:basedOn w:val="TableNormal"/>
    <w:uiPriority w:val="65"/>
    <w:semiHidden/>
    <w:unhideWhenUsed/>
    <w:rPr>
      <w:color w:val="000000" w:themeColor="text1"/>
    </w:rPr>
    <w:tblPr>
      <w:tblBorders>
        <w:top w:val="single" w:sz="8" w:space="0" w:color="8784C7" w:themeColor="accent2"/>
        <w:bottom w:val="single" w:sz="8" w:space="0" w:color="8784C7" w:themeColor="accent2"/>
      </w:tblBorders>
    </w:tblPr>
    <w:tblStylePr w:type="firstRow">
      <w:rPr>
        <w:rFonts w:asciiTheme="majorHAnsi" w:eastAsiaTheme="majorEastAsia" w:hAnsiTheme="majorHAnsi" w:cstheme="majorBidi"/>
      </w:rPr>
      <w:tblPr/>
      <w:tcPr>
        <w:tcBorders>
          <w:top w:val="nil"/>
          <w:bottom w:val="single" w:sz="8" w:space="0" w:color="8784C7" w:themeColor="accent2"/>
        </w:tcBorders>
      </w:tcPr>
    </w:tblStylePr>
    <w:tblStylePr w:type="lastRow">
      <w:rPr>
        <w:b/>
        <w:bCs/>
        <w:color w:val="373545" w:themeColor="text2"/>
      </w:rPr>
      <w:tblPr/>
      <w:tcPr>
        <w:tcBorders>
          <w:top w:val="single" w:sz="8" w:space="0" w:color="8784C7" w:themeColor="accent2"/>
          <w:bottom w:val="single" w:sz="8" w:space="0" w:color="8784C7" w:themeColor="accent2"/>
        </w:tcBorders>
      </w:tcPr>
    </w:tblStylePr>
    <w:tblStylePr w:type="firstCol">
      <w:rPr>
        <w:b/>
        <w:bCs/>
      </w:rPr>
    </w:tblStylePr>
    <w:tblStylePr w:type="lastCol">
      <w:rPr>
        <w:b/>
        <w:bCs/>
      </w:rPr>
      <w:tblPr/>
      <w:tcPr>
        <w:tcBorders>
          <w:top w:val="single" w:sz="8" w:space="0" w:color="8784C7" w:themeColor="accent2"/>
          <w:bottom w:val="single" w:sz="8" w:space="0" w:color="8784C7" w:themeColor="accent2"/>
        </w:tcBorders>
      </w:tcPr>
    </w:tblStylePr>
    <w:tblStylePr w:type="band1Vert">
      <w:tblPr/>
      <w:tcPr>
        <w:shd w:val="clear" w:color="auto" w:fill="E1E0F1" w:themeFill="accent2" w:themeFillTint="3F"/>
      </w:tcPr>
    </w:tblStylePr>
    <w:tblStylePr w:type="band1Horz">
      <w:tblPr/>
      <w:tcPr>
        <w:shd w:val="clear" w:color="auto" w:fill="E1E0F1" w:themeFill="accent2" w:themeFillTint="3F"/>
      </w:tcPr>
    </w:tblStylePr>
  </w:style>
  <w:style w:type="table" w:styleId="MediumList1-Accent3">
    <w:name w:val="Medium List 1 Accent 3"/>
    <w:basedOn w:val="TableNormal"/>
    <w:uiPriority w:val="65"/>
    <w:semiHidden/>
    <w:unhideWhenUsed/>
    <w:rPr>
      <w:color w:val="000000" w:themeColor="text1"/>
    </w:rPr>
    <w:tblPr>
      <w:tblBorders>
        <w:top w:val="single" w:sz="8" w:space="0" w:color="5D739A" w:themeColor="accent3"/>
        <w:bottom w:val="single" w:sz="8" w:space="0" w:color="5D739A" w:themeColor="accent3"/>
      </w:tblBorders>
    </w:tblPr>
    <w:tblStylePr w:type="firstRow">
      <w:rPr>
        <w:rFonts w:asciiTheme="majorHAnsi" w:eastAsiaTheme="majorEastAsia" w:hAnsiTheme="majorHAnsi" w:cstheme="majorBidi"/>
      </w:rPr>
      <w:tblPr/>
      <w:tcPr>
        <w:tcBorders>
          <w:top w:val="nil"/>
          <w:bottom w:val="single" w:sz="8" w:space="0" w:color="5D739A" w:themeColor="accent3"/>
        </w:tcBorders>
      </w:tcPr>
    </w:tblStylePr>
    <w:tblStylePr w:type="lastRow">
      <w:rPr>
        <w:b/>
        <w:bCs/>
        <w:color w:val="373545" w:themeColor="text2"/>
      </w:rPr>
      <w:tblPr/>
      <w:tcPr>
        <w:tcBorders>
          <w:top w:val="single" w:sz="8" w:space="0" w:color="5D739A" w:themeColor="accent3"/>
          <w:bottom w:val="single" w:sz="8" w:space="0" w:color="5D739A" w:themeColor="accent3"/>
        </w:tcBorders>
      </w:tcPr>
    </w:tblStylePr>
    <w:tblStylePr w:type="firstCol">
      <w:rPr>
        <w:b/>
        <w:bCs/>
      </w:rPr>
    </w:tblStylePr>
    <w:tblStylePr w:type="lastCol">
      <w:rPr>
        <w:b/>
        <w:bCs/>
      </w:rPr>
      <w:tblPr/>
      <w:tcPr>
        <w:tcBorders>
          <w:top w:val="single" w:sz="8" w:space="0" w:color="5D739A" w:themeColor="accent3"/>
          <w:bottom w:val="single" w:sz="8" w:space="0" w:color="5D739A" w:themeColor="accent3"/>
        </w:tcBorders>
      </w:tcPr>
    </w:tblStylePr>
    <w:tblStylePr w:type="band1Vert">
      <w:tblPr/>
      <w:tcPr>
        <w:shd w:val="clear" w:color="auto" w:fill="D6DCE6" w:themeFill="accent3" w:themeFillTint="3F"/>
      </w:tcPr>
    </w:tblStylePr>
    <w:tblStylePr w:type="band1Horz">
      <w:tblPr/>
      <w:tcPr>
        <w:shd w:val="clear" w:color="auto" w:fill="D6DCE6" w:themeFill="accent3" w:themeFillTint="3F"/>
      </w:tcPr>
    </w:tblStylePr>
  </w:style>
  <w:style w:type="table" w:styleId="MediumList1-Accent4">
    <w:name w:val="Medium List 1 Accent 4"/>
    <w:basedOn w:val="TableNormal"/>
    <w:uiPriority w:val="65"/>
    <w:semiHidden/>
    <w:unhideWhenUsed/>
    <w:rPr>
      <w:color w:val="000000" w:themeColor="text1"/>
    </w:rPr>
    <w:tblPr>
      <w:tblBorders>
        <w:top w:val="single" w:sz="8" w:space="0" w:color="6997AF" w:themeColor="accent4"/>
        <w:bottom w:val="single" w:sz="8" w:space="0" w:color="6997AF" w:themeColor="accent4"/>
      </w:tblBorders>
    </w:tblPr>
    <w:tblStylePr w:type="firstRow">
      <w:rPr>
        <w:rFonts w:asciiTheme="majorHAnsi" w:eastAsiaTheme="majorEastAsia" w:hAnsiTheme="majorHAnsi" w:cstheme="majorBidi"/>
      </w:rPr>
      <w:tblPr/>
      <w:tcPr>
        <w:tcBorders>
          <w:top w:val="nil"/>
          <w:bottom w:val="single" w:sz="8" w:space="0" w:color="6997AF" w:themeColor="accent4"/>
        </w:tcBorders>
      </w:tcPr>
    </w:tblStylePr>
    <w:tblStylePr w:type="lastRow">
      <w:rPr>
        <w:b/>
        <w:bCs/>
        <w:color w:val="373545" w:themeColor="text2"/>
      </w:rPr>
      <w:tblPr/>
      <w:tcPr>
        <w:tcBorders>
          <w:top w:val="single" w:sz="8" w:space="0" w:color="6997AF" w:themeColor="accent4"/>
          <w:bottom w:val="single" w:sz="8" w:space="0" w:color="6997AF" w:themeColor="accent4"/>
        </w:tcBorders>
      </w:tcPr>
    </w:tblStylePr>
    <w:tblStylePr w:type="firstCol">
      <w:rPr>
        <w:b/>
        <w:bCs/>
      </w:rPr>
    </w:tblStylePr>
    <w:tblStylePr w:type="lastCol">
      <w:rPr>
        <w:b/>
        <w:bCs/>
      </w:rPr>
      <w:tblPr/>
      <w:tcPr>
        <w:tcBorders>
          <w:top w:val="single" w:sz="8" w:space="0" w:color="6997AF" w:themeColor="accent4"/>
          <w:bottom w:val="single" w:sz="8" w:space="0" w:color="6997AF" w:themeColor="accent4"/>
        </w:tcBorders>
      </w:tcPr>
    </w:tblStylePr>
    <w:tblStylePr w:type="band1Vert">
      <w:tblPr/>
      <w:tcPr>
        <w:shd w:val="clear" w:color="auto" w:fill="D9E5EB" w:themeFill="accent4" w:themeFillTint="3F"/>
      </w:tcPr>
    </w:tblStylePr>
    <w:tblStylePr w:type="band1Horz">
      <w:tblPr/>
      <w:tcPr>
        <w:shd w:val="clear" w:color="auto" w:fill="D9E5EB" w:themeFill="accent4" w:themeFillTint="3F"/>
      </w:tcPr>
    </w:tblStylePr>
  </w:style>
  <w:style w:type="table" w:styleId="MediumList1-Accent5">
    <w:name w:val="Medium List 1 Accent 5"/>
    <w:basedOn w:val="TableNormal"/>
    <w:uiPriority w:val="65"/>
    <w:semiHidden/>
    <w:unhideWhenUsed/>
    <w:rPr>
      <w:color w:val="000000" w:themeColor="text1"/>
    </w:rPr>
    <w:tblPr>
      <w:tblBorders>
        <w:top w:val="single" w:sz="8" w:space="0" w:color="84ACB6" w:themeColor="accent5"/>
        <w:bottom w:val="single" w:sz="8" w:space="0" w:color="84ACB6" w:themeColor="accent5"/>
      </w:tblBorders>
    </w:tblPr>
    <w:tblStylePr w:type="firstRow">
      <w:rPr>
        <w:rFonts w:asciiTheme="majorHAnsi" w:eastAsiaTheme="majorEastAsia" w:hAnsiTheme="majorHAnsi" w:cstheme="majorBidi"/>
      </w:rPr>
      <w:tblPr/>
      <w:tcPr>
        <w:tcBorders>
          <w:top w:val="nil"/>
          <w:bottom w:val="single" w:sz="8" w:space="0" w:color="84ACB6" w:themeColor="accent5"/>
        </w:tcBorders>
      </w:tcPr>
    </w:tblStylePr>
    <w:tblStylePr w:type="lastRow">
      <w:rPr>
        <w:b/>
        <w:bCs/>
        <w:color w:val="373545" w:themeColor="text2"/>
      </w:rPr>
      <w:tblPr/>
      <w:tcPr>
        <w:tcBorders>
          <w:top w:val="single" w:sz="8" w:space="0" w:color="84ACB6" w:themeColor="accent5"/>
          <w:bottom w:val="single" w:sz="8" w:space="0" w:color="84ACB6" w:themeColor="accent5"/>
        </w:tcBorders>
      </w:tcPr>
    </w:tblStylePr>
    <w:tblStylePr w:type="firstCol">
      <w:rPr>
        <w:b/>
        <w:bCs/>
      </w:rPr>
    </w:tblStylePr>
    <w:tblStylePr w:type="lastCol">
      <w:rPr>
        <w:b/>
        <w:bCs/>
      </w:rPr>
      <w:tblPr/>
      <w:tcPr>
        <w:tcBorders>
          <w:top w:val="single" w:sz="8" w:space="0" w:color="84ACB6" w:themeColor="accent5"/>
          <w:bottom w:val="single" w:sz="8" w:space="0" w:color="84ACB6" w:themeColor="accent5"/>
        </w:tcBorders>
      </w:tcPr>
    </w:tblStylePr>
    <w:tblStylePr w:type="band1Vert">
      <w:tblPr/>
      <w:tcPr>
        <w:shd w:val="clear" w:color="auto" w:fill="E0EAED" w:themeFill="accent5" w:themeFillTint="3F"/>
      </w:tcPr>
    </w:tblStylePr>
    <w:tblStylePr w:type="band1Horz">
      <w:tblPr/>
      <w:tcPr>
        <w:shd w:val="clear" w:color="auto" w:fill="E0EAED" w:themeFill="accent5" w:themeFillTint="3F"/>
      </w:tcPr>
    </w:tblStylePr>
  </w:style>
  <w:style w:type="table" w:styleId="MediumList1-Accent6">
    <w:name w:val="Medium List 1 Accent 6"/>
    <w:basedOn w:val="TableNormal"/>
    <w:uiPriority w:val="65"/>
    <w:semiHidden/>
    <w:unhideWhenUsed/>
    <w:rPr>
      <w:color w:val="000000" w:themeColor="text1"/>
    </w:rPr>
    <w:tblPr>
      <w:tblBorders>
        <w:top w:val="single" w:sz="8" w:space="0" w:color="6F8183" w:themeColor="accent6"/>
        <w:bottom w:val="single" w:sz="8" w:space="0" w:color="6F8183" w:themeColor="accent6"/>
      </w:tblBorders>
    </w:tblPr>
    <w:tblStylePr w:type="firstRow">
      <w:rPr>
        <w:rFonts w:asciiTheme="majorHAnsi" w:eastAsiaTheme="majorEastAsia" w:hAnsiTheme="majorHAnsi" w:cstheme="majorBidi"/>
      </w:rPr>
      <w:tblPr/>
      <w:tcPr>
        <w:tcBorders>
          <w:top w:val="nil"/>
          <w:bottom w:val="single" w:sz="8" w:space="0" w:color="6F8183" w:themeColor="accent6"/>
        </w:tcBorders>
      </w:tcPr>
    </w:tblStylePr>
    <w:tblStylePr w:type="lastRow">
      <w:rPr>
        <w:b/>
        <w:bCs/>
        <w:color w:val="373545" w:themeColor="text2"/>
      </w:rPr>
      <w:tblPr/>
      <w:tcPr>
        <w:tcBorders>
          <w:top w:val="single" w:sz="8" w:space="0" w:color="6F8183" w:themeColor="accent6"/>
          <w:bottom w:val="single" w:sz="8" w:space="0" w:color="6F8183" w:themeColor="accent6"/>
        </w:tcBorders>
      </w:tcPr>
    </w:tblStylePr>
    <w:tblStylePr w:type="firstCol">
      <w:rPr>
        <w:b/>
        <w:bCs/>
      </w:rPr>
    </w:tblStylePr>
    <w:tblStylePr w:type="lastCol">
      <w:rPr>
        <w:b/>
        <w:bCs/>
      </w:rPr>
      <w:tblPr/>
      <w:tcPr>
        <w:tcBorders>
          <w:top w:val="single" w:sz="8" w:space="0" w:color="6F8183" w:themeColor="accent6"/>
          <w:bottom w:val="single" w:sz="8" w:space="0" w:color="6F8183" w:themeColor="accent6"/>
        </w:tcBorders>
      </w:tcPr>
    </w:tblStylePr>
    <w:tblStylePr w:type="band1Vert">
      <w:tblPr/>
      <w:tcPr>
        <w:shd w:val="clear" w:color="auto" w:fill="DBE0E0" w:themeFill="accent6" w:themeFillTint="3F"/>
      </w:tcPr>
    </w:tblStylePr>
    <w:tblStylePr w:type="band1Horz">
      <w:tblPr/>
      <w:tcPr>
        <w:shd w:val="clear" w:color="auto" w:fill="DBE0E0" w:themeFill="accent6" w:themeFillTint="3F"/>
      </w:tcPr>
    </w:tblStylePr>
  </w:style>
  <w:style w:type="table" w:styleId="MediumList2">
    <w:name w:val="Medium List 2"/>
    <w:basedOn w:val="TableNormal"/>
    <w:uiPriority w:val="66"/>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tblBorders>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tblBorders>
    </w:tblPr>
    <w:tblStylePr w:type="firstRow">
      <w:rPr>
        <w:sz w:val="24"/>
        <w:szCs w:val="24"/>
      </w:rPr>
      <w:tblPr/>
      <w:tcPr>
        <w:tcBorders>
          <w:top w:val="nil"/>
          <w:left w:val="nil"/>
          <w:bottom w:val="single" w:sz="24" w:space="0" w:color="AD84C6" w:themeColor="accent1"/>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AD84C6" w:themeColor="accent1"/>
          <w:insideH w:val="nil"/>
          <w:insideV w:val="nil"/>
        </w:tcBorders>
        <w:shd w:val="clear" w:color="auto" w:fill="FFFFFF" w:themeFill="background1"/>
      </w:tcPr>
    </w:tblStylePr>
    <w:tblStylePr w:type="lastCol">
      <w:tblPr/>
      <w:tcPr>
        <w:tcBorders>
          <w:top w:val="nil"/>
          <w:left w:val="single" w:sz="8" w:space="0" w:color="AD84C6"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AE0F1" w:themeFill="accent1" w:themeFillTint="3F"/>
      </w:tcPr>
    </w:tblStylePr>
    <w:tblStylePr w:type="band1Horz">
      <w:tblPr/>
      <w:tcPr>
        <w:tcBorders>
          <w:top w:val="nil"/>
          <w:bottom w:val="nil"/>
          <w:insideH w:val="nil"/>
          <w:insideV w:val="nil"/>
        </w:tcBorders>
        <w:shd w:val="clear" w:color="auto" w:fill="EAE0F1"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tblBorders>
    </w:tblPr>
    <w:tblStylePr w:type="firstRow">
      <w:rPr>
        <w:sz w:val="24"/>
        <w:szCs w:val="24"/>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784C7" w:themeColor="accent2"/>
          <w:insideH w:val="nil"/>
          <w:insideV w:val="nil"/>
        </w:tcBorders>
        <w:shd w:val="clear" w:color="auto" w:fill="FFFFFF" w:themeFill="background1"/>
      </w:tcPr>
    </w:tblStylePr>
    <w:tblStylePr w:type="lastCol">
      <w:tblPr/>
      <w:tcPr>
        <w:tcBorders>
          <w:top w:val="nil"/>
          <w:left w:val="single" w:sz="8" w:space="0" w:color="8784C7"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1E0F1" w:themeFill="accent2" w:themeFillTint="3F"/>
      </w:tcPr>
    </w:tblStylePr>
    <w:tblStylePr w:type="band1Horz">
      <w:tblPr/>
      <w:tcPr>
        <w:tcBorders>
          <w:top w:val="nil"/>
          <w:bottom w:val="nil"/>
          <w:insideH w:val="nil"/>
          <w:insideV w:val="nil"/>
        </w:tcBorders>
        <w:shd w:val="clear" w:color="auto" w:fill="E1E0F1"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tblBorders>
    </w:tblPr>
    <w:tblStylePr w:type="firstRow">
      <w:rPr>
        <w:sz w:val="24"/>
        <w:szCs w:val="24"/>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5D739A" w:themeColor="accent3"/>
          <w:insideH w:val="nil"/>
          <w:insideV w:val="nil"/>
        </w:tcBorders>
        <w:shd w:val="clear" w:color="auto" w:fill="FFFFFF" w:themeFill="background1"/>
      </w:tcPr>
    </w:tblStylePr>
    <w:tblStylePr w:type="lastCol">
      <w:tblPr/>
      <w:tcPr>
        <w:tcBorders>
          <w:top w:val="nil"/>
          <w:left w:val="single" w:sz="8" w:space="0" w:color="5D739A"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6DCE6" w:themeFill="accent3" w:themeFillTint="3F"/>
      </w:tcPr>
    </w:tblStylePr>
    <w:tblStylePr w:type="band1Horz">
      <w:tblPr/>
      <w:tcPr>
        <w:tcBorders>
          <w:top w:val="nil"/>
          <w:bottom w:val="nil"/>
          <w:insideH w:val="nil"/>
          <w:insideV w:val="nil"/>
        </w:tcBorders>
        <w:shd w:val="clear" w:color="auto" w:fill="D6DCE6"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tblBorders>
    </w:tblPr>
    <w:tblStylePr w:type="firstRow">
      <w:rPr>
        <w:sz w:val="24"/>
        <w:szCs w:val="24"/>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997AF" w:themeColor="accent4"/>
          <w:insideH w:val="nil"/>
          <w:insideV w:val="nil"/>
        </w:tcBorders>
        <w:shd w:val="clear" w:color="auto" w:fill="FFFFFF" w:themeFill="background1"/>
      </w:tcPr>
    </w:tblStylePr>
    <w:tblStylePr w:type="lastCol">
      <w:tblPr/>
      <w:tcPr>
        <w:tcBorders>
          <w:top w:val="nil"/>
          <w:left w:val="single" w:sz="8" w:space="0" w:color="6997AF"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9E5EB" w:themeFill="accent4" w:themeFillTint="3F"/>
      </w:tcPr>
    </w:tblStylePr>
    <w:tblStylePr w:type="band1Horz">
      <w:tblPr/>
      <w:tcPr>
        <w:tcBorders>
          <w:top w:val="nil"/>
          <w:bottom w:val="nil"/>
          <w:insideH w:val="nil"/>
          <w:insideV w:val="nil"/>
        </w:tcBorders>
        <w:shd w:val="clear" w:color="auto" w:fill="D9E5EB"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tblBorders>
    </w:tblPr>
    <w:tblStylePr w:type="firstRow">
      <w:rPr>
        <w:sz w:val="24"/>
        <w:szCs w:val="24"/>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4ACB6" w:themeColor="accent5"/>
          <w:insideH w:val="nil"/>
          <w:insideV w:val="nil"/>
        </w:tcBorders>
        <w:shd w:val="clear" w:color="auto" w:fill="FFFFFF" w:themeFill="background1"/>
      </w:tcPr>
    </w:tblStylePr>
    <w:tblStylePr w:type="lastCol">
      <w:tblPr/>
      <w:tcPr>
        <w:tcBorders>
          <w:top w:val="nil"/>
          <w:left w:val="single" w:sz="8" w:space="0" w:color="84ACB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0EAED" w:themeFill="accent5" w:themeFillTint="3F"/>
      </w:tcPr>
    </w:tblStylePr>
    <w:tblStylePr w:type="band1Horz">
      <w:tblPr/>
      <w:tcPr>
        <w:tcBorders>
          <w:top w:val="nil"/>
          <w:bottom w:val="nil"/>
          <w:insideH w:val="nil"/>
          <w:insideV w:val="nil"/>
        </w:tcBorders>
        <w:shd w:val="clear" w:color="auto" w:fill="E0EAED"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tblBorders>
    </w:tblPr>
    <w:tblStylePr w:type="firstRow">
      <w:rPr>
        <w:sz w:val="24"/>
        <w:szCs w:val="24"/>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tblPr/>
      <w:tcPr>
        <w:tcBorders>
          <w:top w:val="nil"/>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6F8183" w:themeColor="accent6"/>
          <w:insideH w:val="nil"/>
          <w:insideV w:val="nil"/>
        </w:tcBorders>
        <w:shd w:val="clear" w:color="auto" w:fill="FFFFFF" w:themeFill="background1"/>
      </w:tcPr>
    </w:tblStylePr>
    <w:tblStylePr w:type="lastCol">
      <w:tblPr/>
      <w:tcPr>
        <w:tcBorders>
          <w:top w:val="nil"/>
          <w:left w:val="single" w:sz="8" w:space="0" w:color="6F8183"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BE0E0" w:themeFill="accent6" w:themeFillTint="3F"/>
      </w:tcPr>
    </w:tblStylePr>
    <w:tblStylePr w:type="band1Horz">
      <w:tblPr/>
      <w:tcPr>
        <w:tcBorders>
          <w:top w:val="nil"/>
          <w:bottom w:val="nil"/>
          <w:insideH w:val="nil"/>
          <w:insideV w:val="nil"/>
        </w:tcBorders>
        <w:shd w:val="clear" w:color="auto" w:fill="DBE0E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semiHidden/>
    <w:unhideWhenUsed/>
    <w:tblPr>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semiHidden/>
    <w:unhideWhenUsed/>
    <w:tblPr>
      <w:tblBorders>
        <w:top w:val="single" w:sz="8" w:space="0" w:color="C1A2D4" w:themeColor="accent1" w:themeTint="BF"/>
        <w:left w:val="single" w:sz="8" w:space="0" w:color="C1A2D4" w:themeColor="accent1" w:themeTint="BF"/>
        <w:bottom w:val="single" w:sz="8" w:space="0" w:color="C1A2D4" w:themeColor="accent1" w:themeTint="BF"/>
        <w:right w:val="single" w:sz="8" w:space="0" w:color="C1A2D4" w:themeColor="accent1" w:themeTint="BF"/>
        <w:insideH w:val="single" w:sz="8" w:space="0" w:color="C1A2D4" w:themeColor="accent1" w:themeTint="BF"/>
        <w:insideV w:val="single" w:sz="8" w:space="0" w:color="C1A2D4" w:themeColor="accent1" w:themeTint="BF"/>
      </w:tblBorders>
    </w:tblPr>
    <w:tcPr>
      <w:shd w:val="clear" w:color="auto" w:fill="EAE0F1" w:themeFill="accent1" w:themeFillTint="3F"/>
    </w:tcPr>
    <w:tblStylePr w:type="firstRow">
      <w:rPr>
        <w:b/>
        <w:bCs/>
      </w:rPr>
    </w:tblStylePr>
    <w:tblStylePr w:type="lastRow">
      <w:rPr>
        <w:b/>
        <w:bCs/>
      </w:rPr>
      <w:tblPr/>
      <w:tcPr>
        <w:tcBorders>
          <w:top w:val="single" w:sz="18" w:space="0" w:color="C1A2D4" w:themeColor="accent1" w:themeTint="BF"/>
        </w:tcBorders>
      </w:tcPr>
    </w:tblStylePr>
    <w:tblStylePr w:type="firstCol">
      <w:rPr>
        <w:b/>
        <w:bCs/>
      </w:rPr>
    </w:tblStylePr>
    <w:tblStylePr w:type="lastCol">
      <w:rPr>
        <w:b/>
        <w:bCs/>
      </w:r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MediumGrid1-Accent2">
    <w:name w:val="Medium Grid 1 Accent 2"/>
    <w:basedOn w:val="TableNormal"/>
    <w:uiPriority w:val="67"/>
    <w:semiHidden/>
    <w:unhideWhenUsed/>
    <w:tblPr>
      <w:tblBorders>
        <w:top w:val="single" w:sz="8" w:space="0" w:color="A4A2D5" w:themeColor="accent2" w:themeTint="BF"/>
        <w:left w:val="single" w:sz="8" w:space="0" w:color="A4A2D5" w:themeColor="accent2" w:themeTint="BF"/>
        <w:bottom w:val="single" w:sz="8" w:space="0" w:color="A4A2D5" w:themeColor="accent2" w:themeTint="BF"/>
        <w:right w:val="single" w:sz="8" w:space="0" w:color="A4A2D5" w:themeColor="accent2" w:themeTint="BF"/>
        <w:insideH w:val="single" w:sz="8" w:space="0" w:color="A4A2D5" w:themeColor="accent2" w:themeTint="BF"/>
        <w:insideV w:val="single" w:sz="8" w:space="0" w:color="A4A2D5" w:themeColor="accent2" w:themeTint="BF"/>
      </w:tblBorders>
    </w:tblPr>
    <w:tcPr>
      <w:shd w:val="clear" w:color="auto" w:fill="E1E0F1" w:themeFill="accent2" w:themeFillTint="3F"/>
    </w:tcPr>
    <w:tblStylePr w:type="firstRow">
      <w:rPr>
        <w:b/>
        <w:bCs/>
      </w:rPr>
    </w:tblStylePr>
    <w:tblStylePr w:type="lastRow">
      <w:rPr>
        <w:b/>
        <w:bCs/>
      </w:rPr>
      <w:tblPr/>
      <w:tcPr>
        <w:tcBorders>
          <w:top w:val="single" w:sz="18" w:space="0" w:color="A4A2D5" w:themeColor="accent2" w:themeTint="BF"/>
        </w:tcBorders>
      </w:tcPr>
    </w:tblStylePr>
    <w:tblStylePr w:type="firstCol">
      <w:rPr>
        <w:b/>
        <w:bCs/>
      </w:rPr>
    </w:tblStylePr>
    <w:tblStylePr w:type="lastCol">
      <w:rPr>
        <w:b/>
        <w:bCs/>
      </w:r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MediumGrid1-Accent3">
    <w:name w:val="Medium Grid 1 Accent 3"/>
    <w:basedOn w:val="TableNormal"/>
    <w:uiPriority w:val="67"/>
    <w:semiHidden/>
    <w:unhideWhenUsed/>
    <w:tblPr>
      <w:tblBorders>
        <w:top w:val="single" w:sz="8" w:space="0" w:color="8495B4" w:themeColor="accent3" w:themeTint="BF"/>
        <w:left w:val="single" w:sz="8" w:space="0" w:color="8495B4" w:themeColor="accent3" w:themeTint="BF"/>
        <w:bottom w:val="single" w:sz="8" w:space="0" w:color="8495B4" w:themeColor="accent3" w:themeTint="BF"/>
        <w:right w:val="single" w:sz="8" w:space="0" w:color="8495B4" w:themeColor="accent3" w:themeTint="BF"/>
        <w:insideH w:val="single" w:sz="8" w:space="0" w:color="8495B4" w:themeColor="accent3" w:themeTint="BF"/>
        <w:insideV w:val="single" w:sz="8" w:space="0" w:color="8495B4" w:themeColor="accent3" w:themeTint="BF"/>
      </w:tblBorders>
    </w:tblPr>
    <w:tcPr>
      <w:shd w:val="clear" w:color="auto" w:fill="D6DCE6" w:themeFill="accent3" w:themeFillTint="3F"/>
    </w:tcPr>
    <w:tblStylePr w:type="firstRow">
      <w:rPr>
        <w:b/>
        <w:bCs/>
      </w:rPr>
    </w:tblStylePr>
    <w:tblStylePr w:type="lastRow">
      <w:rPr>
        <w:b/>
        <w:bCs/>
      </w:rPr>
      <w:tblPr/>
      <w:tcPr>
        <w:tcBorders>
          <w:top w:val="single" w:sz="18" w:space="0" w:color="8495B4" w:themeColor="accent3" w:themeTint="BF"/>
        </w:tcBorders>
      </w:tcPr>
    </w:tblStylePr>
    <w:tblStylePr w:type="firstCol">
      <w:rPr>
        <w:b/>
        <w:bCs/>
      </w:rPr>
    </w:tblStylePr>
    <w:tblStylePr w:type="lastCol">
      <w:rPr>
        <w:b/>
        <w:bCs/>
      </w:r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MediumGrid1-Accent4">
    <w:name w:val="Medium Grid 1 Accent 4"/>
    <w:basedOn w:val="TableNormal"/>
    <w:uiPriority w:val="67"/>
    <w:semiHidden/>
    <w:unhideWhenUsed/>
    <w:tblPr>
      <w:tblBorders>
        <w:top w:val="single" w:sz="8" w:space="0" w:color="8EB0C3" w:themeColor="accent4" w:themeTint="BF"/>
        <w:left w:val="single" w:sz="8" w:space="0" w:color="8EB0C3" w:themeColor="accent4" w:themeTint="BF"/>
        <w:bottom w:val="single" w:sz="8" w:space="0" w:color="8EB0C3" w:themeColor="accent4" w:themeTint="BF"/>
        <w:right w:val="single" w:sz="8" w:space="0" w:color="8EB0C3" w:themeColor="accent4" w:themeTint="BF"/>
        <w:insideH w:val="single" w:sz="8" w:space="0" w:color="8EB0C3" w:themeColor="accent4" w:themeTint="BF"/>
        <w:insideV w:val="single" w:sz="8" w:space="0" w:color="8EB0C3" w:themeColor="accent4" w:themeTint="BF"/>
      </w:tblBorders>
    </w:tblPr>
    <w:tcPr>
      <w:shd w:val="clear" w:color="auto" w:fill="D9E5EB" w:themeFill="accent4" w:themeFillTint="3F"/>
    </w:tcPr>
    <w:tblStylePr w:type="firstRow">
      <w:rPr>
        <w:b/>
        <w:bCs/>
      </w:rPr>
    </w:tblStylePr>
    <w:tblStylePr w:type="lastRow">
      <w:rPr>
        <w:b/>
        <w:bCs/>
      </w:rPr>
      <w:tblPr/>
      <w:tcPr>
        <w:tcBorders>
          <w:top w:val="single" w:sz="18" w:space="0" w:color="8EB0C3" w:themeColor="accent4" w:themeTint="BF"/>
        </w:tcBorders>
      </w:tcPr>
    </w:tblStylePr>
    <w:tblStylePr w:type="firstCol">
      <w:rPr>
        <w:b/>
        <w:bCs/>
      </w:rPr>
    </w:tblStylePr>
    <w:tblStylePr w:type="lastCol">
      <w:rPr>
        <w:b/>
        <w:bCs/>
      </w:r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MediumGrid1-Accent5">
    <w:name w:val="Medium Grid 1 Accent 5"/>
    <w:basedOn w:val="TableNormal"/>
    <w:uiPriority w:val="67"/>
    <w:semiHidden/>
    <w:unhideWhenUsed/>
    <w:tblPr>
      <w:tblBorders>
        <w:top w:val="single" w:sz="8" w:space="0" w:color="A2C0C8" w:themeColor="accent5" w:themeTint="BF"/>
        <w:left w:val="single" w:sz="8" w:space="0" w:color="A2C0C8" w:themeColor="accent5" w:themeTint="BF"/>
        <w:bottom w:val="single" w:sz="8" w:space="0" w:color="A2C0C8" w:themeColor="accent5" w:themeTint="BF"/>
        <w:right w:val="single" w:sz="8" w:space="0" w:color="A2C0C8" w:themeColor="accent5" w:themeTint="BF"/>
        <w:insideH w:val="single" w:sz="8" w:space="0" w:color="A2C0C8" w:themeColor="accent5" w:themeTint="BF"/>
        <w:insideV w:val="single" w:sz="8" w:space="0" w:color="A2C0C8" w:themeColor="accent5" w:themeTint="BF"/>
      </w:tblBorders>
    </w:tblPr>
    <w:tcPr>
      <w:shd w:val="clear" w:color="auto" w:fill="E0EAED" w:themeFill="accent5" w:themeFillTint="3F"/>
    </w:tcPr>
    <w:tblStylePr w:type="firstRow">
      <w:rPr>
        <w:b/>
        <w:bCs/>
      </w:rPr>
    </w:tblStylePr>
    <w:tblStylePr w:type="lastRow">
      <w:rPr>
        <w:b/>
        <w:bCs/>
      </w:rPr>
      <w:tblPr/>
      <w:tcPr>
        <w:tcBorders>
          <w:top w:val="single" w:sz="18" w:space="0" w:color="A2C0C8" w:themeColor="accent5" w:themeTint="BF"/>
        </w:tcBorders>
      </w:tcPr>
    </w:tblStylePr>
    <w:tblStylePr w:type="firstCol">
      <w:rPr>
        <w:b/>
        <w:bCs/>
      </w:rPr>
    </w:tblStylePr>
    <w:tblStylePr w:type="lastCol">
      <w:rPr>
        <w:b/>
        <w:bCs/>
      </w:r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MediumGrid1-Accent6">
    <w:name w:val="Medium Grid 1 Accent 6"/>
    <w:basedOn w:val="TableNormal"/>
    <w:uiPriority w:val="67"/>
    <w:semiHidden/>
    <w:unhideWhenUsed/>
    <w:tblPr>
      <w:tblBorders>
        <w:top w:val="single" w:sz="8" w:space="0" w:color="92A1A2" w:themeColor="accent6" w:themeTint="BF"/>
        <w:left w:val="single" w:sz="8" w:space="0" w:color="92A1A2" w:themeColor="accent6" w:themeTint="BF"/>
        <w:bottom w:val="single" w:sz="8" w:space="0" w:color="92A1A2" w:themeColor="accent6" w:themeTint="BF"/>
        <w:right w:val="single" w:sz="8" w:space="0" w:color="92A1A2" w:themeColor="accent6" w:themeTint="BF"/>
        <w:insideH w:val="single" w:sz="8" w:space="0" w:color="92A1A2" w:themeColor="accent6" w:themeTint="BF"/>
        <w:insideV w:val="single" w:sz="8" w:space="0" w:color="92A1A2" w:themeColor="accent6" w:themeTint="BF"/>
      </w:tblBorders>
    </w:tblPr>
    <w:tcPr>
      <w:shd w:val="clear" w:color="auto" w:fill="DBE0E0" w:themeFill="accent6" w:themeFillTint="3F"/>
    </w:tcPr>
    <w:tblStylePr w:type="firstRow">
      <w:rPr>
        <w:b/>
        <w:bCs/>
      </w:rPr>
    </w:tblStylePr>
    <w:tblStylePr w:type="lastRow">
      <w:rPr>
        <w:b/>
        <w:bCs/>
      </w:rPr>
      <w:tblPr/>
      <w:tcPr>
        <w:tcBorders>
          <w:top w:val="single" w:sz="18" w:space="0" w:color="92A1A2" w:themeColor="accent6" w:themeTint="BF"/>
        </w:tcBorders>
      </w:tcPr>
    </w:tblStylePr>
    <w:tblStylePr w:type="firstCol">
      <w:rPr>
        <w:b/>
        <w:bCs/>
      </w:rPr>
    </w:tblStylePr>
    <w:tblStylePr w:type="lastCol">
      <w:rPr>
        <w:b/>
        <w:bCs/>
      </w:r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table" w:styleId="MediumGrid2">
    <w:name w:val="Medium Grid 2"/>
    <w:basedOn w:val="TableNormal"/>
    <w:uiPriority w:val="68"/>
    <w:semiHidden/>
    <w:unhideWhenUsed/>
    <w:rPr>
      <w:rFonts w:asciiTheme="majorHAnsi" w:eastAsiaTheme="majorEastAsia" w:hAnsiTheme="majorHAnsi" w:cstheme="majorBidi"/>
      <w:color w:val="000000" w:themeColor="text1"/>
    </w:rPr>
    <w:tblPr>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auto"/>
          <w:insideV w:val="single" w:sz="6" w:space="0" w:color="auto"/>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semiHidden/>
    <w:unhideWhenUsed/>
    <w:rPr>
      <w:rFonts w:asciiTheme="majorHAnsi" w:eastAsiaTheme="majorEastAsia" w:hAnsiTheme="majorHAnsi" w:cstheme="majorBidi"/>
      <w:color w:val="000000" w:themeColor="text1"/>
    </w:rPr>
    <w:tblPr>
      <w:tblBorders>
        <w:top w:val="single" w:sz="8" w:space="0" w:color="AD84C6" w:themeColor="accent1"/>
        <w:left w:val="single" w:sz="8" w:space="0" w:color="AD84C6" w:themeColor="accent1"/>
        <w:bottom w:val="single" w:sz="8" w:space="0" w:color="AD84C6" w:themeColor="accent1"/>
        <w:right w:val="single" w:sz="8" w:space="0" w:color="AD84C6" w:themeColor="accent1"/>
        <w:insideH w:val="single" w:sz="8" w:space="0" w:color="AD84C6" w:themeColor="accent1"/>
        <w:insideV w:val="single" w:sz="8" w:space="0" w:color="AD84C6" w:themeColor="accent1"/>
      </w:tblBorders>
    </w:tblPr>
    <w:tcPr>
      <w:shd w:val="clear" w:color="auto" w:fill="EAE0F1" w:themeFill="accent1" w:themeFillTint="3F"/>
    </w:tcPr>
    <w:tblStylePr w:type="firstRow">
      <w:rPr>
        <w:b/>
        <w:bCs/>
        <w:color w:val="000000" w:themeColor="text1"/>
      </w:rPr>
      <w:tblPr/>
      <w:tcPr>
        <w:shd w:val="clear" w:color="auto" w:fill="F6F2F9"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EE6F3" w:themeFill="accent1" w:themeFillTint="33"/>
      </w:tcPr>
    </w:tblStylePr>
    <w:tblStylePr w:type="band1Vert">
      <w:tblPr/>
      <w:tcPr>
        <w:shd w:val="clear" w:color="auto" w:fill="D6C1E2" w:themeFill="accent1" w:themeFillTint="7F"/>
      </w:tcPr>
    </w:tblStylePr>
    <w:tblStylePr w:type="band1Horz">
      <w:tblPr/>
      <w:tcPr>
        <w:tcBorders>
          <w:insideH w:val="single" w:sz="6" w:space="0" w:color="auto"/>
          <w:insideV w:val="single" w:sz="6" w:space="0" w:color="auto"/>
        </w:tcBorders>
        <w:shd w:val="clear" w:color="auto" w:fill="D6C1E2"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semiHidden/>
    <w:unhideWhenUsed/>
    <w:rPr>
      <w:rFonts w:asciiTheme="majorHAnsi" w:eastAsiaTheme="majorEastAsia" w:hAnsiTheme="majorHAnsi" w:cstheme="majorBidi"/>
      <w:color w:val="000000" w:themeColor="text1"/>
    </w:rPr>
    <w:tblPr>
      <w:tblBorders>
        <w:top w:val="single" w:sz="8" w:space="0" w:color="8784C7" w:themeColor="accent2"/>
        <w:left w:val="single" w:sz="8" w:space="0" w:color="8784C7" w:themeColor="accent2"/>
        <w:bottom w:val="single" w:sz="8" w:space="0" w:color="8784C7" w:themeColor="accent2"/>
        <w:right w:val="single" w:sz="8" w:space="0" w:color="8784C7" w:themeColor="accent2"/>
        <w:insideH w:val="single" w:sz="8" w:space="0" w:color="8784C7" w:themeColor="accent2"/>
        <w:insideV w:val="single" w:sz="8" w:space="0" w:color="8784C7" w:themeColor="accent2"/>
      </w:tblBorders>
    </w:tblPr>
    <w:tcPr>
      <w:shd w:val="clear" w:color="auto" w:fill="E1E0F1" w:themeFill="accent2" w:themeFillTint="3F"/>
    </w:tcPr>
    <w:tblStylePr w:type="firstRow">
      <w:rPr>
        <w:b/>
        <w:bCs/>
        <w:color w:val="000000" w:themeColor="text1"/>
      </w:rPr>
      <w:tblPr/>
      <w:tcPr>
        <w:shd w:val="clear" w:color="auto" w:fill="F3F2F9"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6F3" w:themeFill="accent2" w:themeFillTint="33"/>
      </w:tcPr>
    </w:tblStylePr>
    <w:tblStylePr w:type="band1Vert">
      <w:tblPr/>
      <w:tcPr>
        <w:shd w:val="clear" w:color="auto" w:fill="C2C1E3" w:themeFill="accent2" w:themeFillTint="7F"/>
      </w:tcPr>
    </w:tblStylePr>
    <w:tblStylePr w:type="band1Horz">
      <w:tblPr/>
      <w:tcPr>
        <w:tcBorders>
          <w:insideH w:val="single" w:sz="6" w:space="0" w:color="auto"/>
          <w:insideV w:val="single" w:sz="6" w:space="0" w:color="auto"/>
        </w:tcBorders>
        <w:shd w:val="clear" w:color="auto" w:fill="C2C1E3"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semiHidden/>
    <w:unhideWhenUsed/>
    <w:rPr>
      <w:rFonts w:asciiTheme="majorHAnsi" w:eastAsiaTheme="majorEastAsia" w:hAnsiTheme="majorHAnsi" w:cstheme="majorBidi"/>
      <w:color w:val="000000" w:themeColor="text1"/>
    </w:rPr>
    <w:tblPr>
      <w:tblBorders>
        <w:top w:val="single" w:sz="8" w:space="0" w:color="5D739A" w:themeColor="accent3"/>
        <w:left w:val="single" w:sz="8" w:space="0" w:color="5D739A" w:themeColor="accent3"/>
        <w:bottom w:val="single" w:sz="8" w:space="0" w:color="5D739A" w:themeColor="accent3"/>
        <w:right w:val="single" w:sz="8" w:space="0" w:color="5D739A" w:themeColor="accent3"/>
        <w:insideH w:val="single" w:sz="8" w:space="0" w:color="5D739A" w:themeColor="accent3"/>
        <w:insideV w:val="single" w:sz="8" w:space="0" w:color="5D739A" w:themeColor="accent3"/>
      </w:tblBorders>
    </w:tblPr>
    <w:tcPr>
      <w:shd w:val="clear" w:color="auto" w:fill="D6DCE6" w:themeFill="accent3" w:themeFillTint="3F"/>
    </w:tcPr>
    <w:tblStylePr w:type="firstRow">
      <w:rPr>
        <w:b/>
        <w:bCs/>
        <w:color w:val="000000" w:themeColor="text1"/>
      </w:rPr>
      <w:tblPr/>
      <w:tcPr>
        <w:shd w:val="clear" w:color="auto" w:fill="EEF1F5"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EE2EB" w:themeFill="accent3" w:themeFillTint="33"/>
      </w:tcPr>
    </w:tblStylePr>
    <w:tblStylePr w:type="band1Vert">
      <w:tblPr/>
      <w:tcPr>
        <w:shd w:val="clear" w:color="auto" w:fill="ADB8CD" w:themeFill="accent3" w:themeFillTint="7F"/>
      </w:tcPr>
    </w:tblStylePr>
    <w:tblStylePr w:type="band1Horz">
      <w:tblPr/>
      <w:tcPr>
        <w:tcBorders>
          <w:insideH w:val="single" w:sz="6" w:space="0" w:color="auto"/>
          <w:insideV w:val="single" w:sz="6" w:space="0" w:color="auto"/>
        </w:tcBorders>
        <w:shd w:val="clear" w:color="auto" w:fill="ADB8CD"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semiHidden/>
    <w:unhideWhenUsed/>
    <w:rPr>
      <w:rFonts w:asciiTheme="majorHAnsi" w:eastAsiaTheme="majorEastAsia" w:hAnsiTheme="majorHAnsi" w:cstheme="majorBidi"/>
      <w:color w:val="000000" w:themeColor="text1"/>
    </w:rPr>
    <w:tblPr>
      <w:tblBorders>
        <w:top w:val="single" w:sz="8" w:space="0" w:color="6997AF" w:themeColor="accent4"/>
        <w:left w:val="single" w:sz="8" w:space="0" w:color="6997AF" w:themeColor="accent4"/>
        <w:bottom w:val="single" w:sz="8" w:space="0" w:color="6997AF" w:themeColor="accent4"/>
        <w:right w:val="single" w:sz="8" w:space="0" w:color="6997AF" w:themeColor="accent4"/>
        <w:insideH w:val="single" w:sz="8" w:space="0" w:color="6997AF" w:themeColor="accent4"/>
        <w:insideV w:val="single" w:sz="8" w:space="0" w:color="6997AF" w:themeColor="accent4"/>
      </w:tblBorders>
    </w:tblPr>
    <w:tcPr>
      <w:shd w:val="clear" w:color="auto" w:fill="D9E5EB" w:themeFill="accent4" w:themeFillTint="3F"/>
    </w:tcPr>
    <w:tblStylePr w:type="firstRow">
      <w:rPr>
        <w:b/>
        <w:bCs/>
        <w:color w:val="000000" w:themeColor="text1"/>
      </w:rPr>
      <w:tblPr/>
      <w:tcPr>
        <w:shd w:val="clear" w:color="auto" w:fill="F0F4F7"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AEF" w:themeFill="accent4" w:themeFillTint="33"/>
      </w:tcPr>
    </w:tblStylePr>
    <w:tblStylePr w:type="band1Vert">
      <w:tblPr/>
      <w:tcPr>
        <w:shd w:val="clear" w:color="auto" w:fill="B4CBD7" w:themeFill="accent4" w:themeFillTint="7F"/>
      </w:tcPr>
    </w:tblStylePr>
    <w:tblStylePr w:type="band1Horz">
      <w:tblPr/>
      <w:tcPr>
        <w:tcBorders>
          <w:insideH w:val="single" w:sz="6" w:space="0" w:color="auto"/>
          <w:insideV w:val="single" w:sz="6" w:space="0" w:color="auto"/>
        </w:tcBorders>
        <w:shd w:val="clear" w:color="auto" w:fill="B4CBD7"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semiHidden/>
    <w:unhideWhenUsed/>
    <w:rPr>
      <w:rFonts w:asciiTheme="majorHAnsi" w:eastAsiaTheme="majorEastAsia" w:hAnsiTheme="majorHAnsi" w:cstheme="majorBidi"/>
      <w:color w:val="000000" w:themeColor="text1"/>
    </w:rPr>
    <w:tblPr>
      <w:tblBorders>
        <w:top w:val="single" w:sz="8" w:space="0" w:color="84ACB6" w:themeColor="accent5"/>
        <w:left w:val="single" w:sz="8" w:space="0" w:color="84ACB6" w:themeColor="accent5"/>
        <w:bottom w:val="single" w:sz="8" w:space="0" w:color="84ACB6" w:themeColor="accent5"/>
        <w:right w:val="single" w:sz="8" w:space="0" w:color="84ACB6" w:themeColor="accent5"/>
        <w:insideH w:val="single" w:sz="8" w:space="0" w:color="84ACB6" w:themeColor="accent5"/>
        <w:insideV w:val="single" w:sz="8" w:space="0" w:color="84ACB6" w:themeColor="accent5"/>
      </w:tblBorders>
    </w:tblPr>
    <w:tcPr>
      <w:shd w:val="clear" w:color="auto" w:fill="E0EAED" w:themeFill="accent5" w:themeFillTint="3F"/>
    </w:tcPr>
    <w:tblStylePr w:type="firstRow">
      <w:rPr>
        <w:b/>
        <w:bCs/>
        <w:color w:val="000000" w:themeColor="text1"/>
      </w:rPr>
      <w:tblPr/>
      <w:tcPr>
        <w:shd w:val="clear" w:color="auto" w:fill="F2F6F7"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6EEF0" w:themeFill="accent5" w:themeFillTint="33"/>
      </w:tcPr>
    </w:tblStylePr>
    <w:tblStylePr w:type="band1Vert">
      <w:tblPr/>
      <w:tcPr>
        <w:shd w:val="clear" w:color="auto" w:fill="C1D5DA" w:themeFill="accent5" w:themeFillTint="7F"/>
      </w:tcPr>
    </w:tblStylePr>
    <w:tblStylePr w:type="band1Horz">
      <w:tblPr/>
      <w:tcPr>
        <w:tcBorders>
          <w:insideH w:val="single" w:sz="6" w:space="0" w:color="auto"/>
          <w:insideV w:val="single" w:sz="6" w:space="0" w:color="auto"/>
        </w:tcBorders>
        <w:shd w:val="clear" w:color="auto" w:fill="C1D5DA"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semiHidden/>
    <w:unhideWhenUsed/>
    <w:rPr>
      <w:rFonts w:asciiTheme="majorHAnsi" w:eastAsiaTheme="majorEastAsia" w:hAnsiTheme="majorHAnsi" w:cstheme="majorBidi"/>
      <w:color w:val="000000" w:themeColor="text1"/>
    </w:rPr>
    <w:tblPr>
      <w:tblBorders>
        <w:top w:val="single" w:sz="8" w:space="0" w:color="6F8183" w:themeColor="accent6"/>
        <w:left w:val="single" w:sz="8" w:space="0" w:color="6F8183" w:themeColor="accent6"/>
        <w:bottom w:val="single" w:sz="8" w:space="0" w:color="6F8183" w:themeColor="accent6"/>
        <w:right w:val="single" w:sz="8" w:space="0" w:color="6F8183" w:themeColor="accent6"/>
        <w:insideH w:val="single" w:sz="8" w:space="0" w:color="6F8183" w:themeColor="accent6"/>
        <w:insideV w:val="single" w:sz="8" w:space="0" w:color="6F8183" w:themeColor="accent6"/>
      </w:tblBorders>
    </w:tblPr>
    <w:tcPr>
      <w:shd w:val="clear" w:color="auto" w:fill="DBE0E0" w:themeFill="accent6" w:themeFillTint="3F"/>
    </w:tcPr>
    <w:tblStylePr w:type="firstRow">
      <w:rPr>
        <w:b/>
        <w:bCs/>
        <w:color w:val="000000" w:themeColor="text1"/>
      </w:rPr>
      <w:tblPr/>
      <w:tcPr>
        <w:shd w:val="clear" w:color="auto" w:fill="F0F2F3"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1E6E6" w:themeFill="accent6" w:themeFillTint="33"/>
      </w:tcPr>
    </w:tblStylePr>
    <w:tblStylePr w:type="band1Vert">
      <w:tblPr/>
      <w:tcPr>
        <w:shd w:val="clear" w:color="auto" w:fill="B6C0C1" w:themeFill="accent6" w:themeFillTint="7F"/>
      </w:tcPr>
    </w:tblStylePr>
    <w:tblStylePr w:type="band1Horz">
      <w:tblPr/>
      <w:tcPr>
        <w:tcBorders>
          <w:insideH w:val="single" w:sz="6" w:space="0" w:color="auto"/>
          <w:insideV w:val="single" w:sz="6" w:space="0" w:color="auto"/>
        </w:tcBorders>
        <w:shd w:val="clear" w:color="auto" w:fill="B6C0C1"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808080" w:themeFill="text1" w:themeFillTint="7F"/>
      </w:tcPr>
    </w:tblStylePr>
  </w:style>
  <w:style w:type="table" w:styleId="MediumGrid3-Accent1">
    <w:name w:val="Medium Grid 3 Accent 1"/>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AE0F1"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AD84C6"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AD84C6"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AD84C6"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AD84C6"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6C1E2"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D6C1E2" w:themeFill="accent1" w:themeFillTint="7F"/>
      </w:tcPr>
    </w:tblStylePr>
  </w:style>
  <w:style w:type="table" w:styleId="MediumGrid3-Accent2">
    <w:name w:val="Medium Grid 3 Accent 2"/>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1E0F1"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784C7"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784C7"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784C7"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784C7"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2C1E3"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2C1E3" w:themeFill="accent2" w:themeFillTint="7F"/>
      </w:tcPr>
    </w:tblStylePr>
  </w:style>
  <w:style w:type="table" w:styleId="MediumGrid3-Accent3">
    <w:name w:val="Medium Grid 3 Accent 3"/>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6DCE6"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5D739A"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5D739A"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5D739A"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5D739A"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DB8CD"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ADB8CD" w:themeFill="accent3" w:themeFillTint="7F"/>
      </w:tcPr>
    </w:tblStylePr>
  </w:style>
  <w:style w:type="table" w:styleId="MediumGrid3-Accent4">
    <w:name w:val="Medium Grid 3 Accent 4"/>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9E5EB"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997AF"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997AF"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997AF"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997AF"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4CBD7"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4CBD7" w:themeFill="accent4" w:themeFillTint="7F"/>
      </w:tcPr>
    </w:tblStylePr>
  </w:style>
  <w:style w:type="table" w:styleId="MediumGrid3-Accent5">
    <w:name w:val="Medium Grid 3 Accent 5"/>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0EAED"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84ACB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84ACB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4ACB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4ACB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1D5DA"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C1D5DA" w:themeFill="accent5" w:themeFillTint="7F"/>
      </w:tcPr>
    </w:tblStylePr>
  </w:style>
  <w:style w:type="table" w:styleId="MediumGrid3-Accent6">
    <w:name w:val="Medium Grid 3 Accent 6"/>
    <w:basedOn w:val="TableNormal"/>
    <w:uiPriority w:val="69"/>
    <w:semiHidden/>
    <w:unhideWhenUsed/>
    <w:tblPr>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DBE0E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auto"/>
        </w:tcBorders>
        <w:shd w:val="clear" w:color="auto" w:fill="6F8183"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auto"/>
        </w:tcBorders>
        <w:shd w:val="clear" w:color="auto" w:fill="6F8183"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6F8183"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6F8183"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6C0C1"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auto"/>
          <w:insideV w:val="single" w:sz="8" w:space="0" w:color="auto"/>
        </w:tcBorders>
        <w:shd w:val="clear" w:color="auto" w:fill="B6C0C1" w:themeFill="accent6" w:themeFillTint="7F"/>
      </w:tcPr>
    </w:tblStylePr>
  </w:style>
  <w:style w:type="table" w:styleId="DarkList">
    <w:name w:val="Dark List"/>
    <w:basedOn w:val="TableNormal"/>
    <w:uiPriority w:val="70"/>
    <w:semiHidden/>
    <w:unhideWhenUsed/>
    <w:rPr>
      <w:color w:val="FFFFFF" w:themeColor="background1"/>
    </w:rPr>
    <w:tblPr>
      <w:tblStyleRowBandSize w:val="1"/>
      <w:tblStyleColBandSize w:val="1"/>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semiHidden/>
    <w:unhideWhenUsed/>
    <w:rPr>
      <w:color w:val="FFFFFF" w:themeColor="background1"/>
    </w:rPr>
    <w:tblPr>
      <w:tblStyleRowBandSize w:val="1"/>
      <w:tblStyleColBandSize w:val="1"/>
    </w:tblPr>
    <w:tcPr>
      <w:shd w:val="clear" w:color="auto" w:fill="AD84C6"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59347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864EA8"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864EA8" w:themeFill="accent1" w:themeFillShade="BF"/>
      </w:tcPr>
    </w:tblStylePr>
    <w:tblStylePr w:type="band1Vert">
      <w:tblPr/>
      <w:tcPr>
        <w:tcBorders>
          <w:top w:val="nil"/>
          <w:left w:val="nil"/>
          <w:bottom w:val="nil"/>
          <w:right w:val="nil"/>
          <w:insideH w:val="nil"/>
          <w:insideV w:val="nil"/>
        </w:tcBorders>
        <w:shd w:val="clear" w:color="auto" w:fill="864EA8" w:themeFill="accent1" w:themeFillShade="BF"/>
      </w:tcPr>
    </w:tblStylePr>
    <w:tblStylePr w:type="band1Horz">
      <w:tblPr/>
      <w:tcPr>
        <w:tcBorders>
          <w:top w:val="nil"/>
          <w:left w:val="nil"/>
          <w:bottom w:val="nil"/>
          <w:right w:val="nil"/>
          <w:insideH w:val="nil"/>
          <w:insideV w:val="nil"/>
        </w:tcBorders>
        <w:shd w:val="clear" w:color="auto" w:fill="864EA8" w:themeFill="accent1" w:themeFillShade="BF"/>
      </w:tcPr>
    </w:tblStylePr>
  </w:style>
  <w:style w:type="table" w:styleId="DarkList-Accent2">
    <w:name w:val="Dark List Accent 2"/>
    <w:basedOn w:val="TableNormal"/>
    <w:uiPriority w:val="70"/>
    <w:semiHidden/>
    <w:unhideWhenUsed/>
    <w:rPr>
      <w:color w:val="FFFFFF" w:themeColor="background1"/>
    </w:rPr>
    <w:tblPr>
      <w:tblStyleRowBandSize w:val="1"/>
      <w:tblStyleColBandSize w:val="1"/>
    </w:tblPr>
    <w:tcPr>
      <w:shd w:val="clear" w:color="auto" w:fill="8784C7"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63371"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514DAA"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514DAA" w:themeFill="accent2" w:themeFillShade="BF"/>
      </w:tcPr>
    </w:tblStylePr>
    <w:tblStylePr w:type="band1Vert">
      <w:tblPr/>
      <w:tcPr>
        <w:tcBorders>
          <w:top w:val="nil"/>
          <w:left w:val="nil"/>
          <w:bottom w:val="nil"/>
          <w:right w:val="nil"/>
          <w:insideH w:val="nil"/>
          <w:insideV w:val="nil"/>
        </w:tcBorders>
        <w:shd w:val="clear" w:color="auto" w:fill="514DAA" w:themeFill="accent2" w:themeFillShade="BF"/>
      </w:tcPr>
    </w:tblStylePr>
    <w:tblStylePr w:type="band1Horz">
      <w:tblPr/>
      <w:tcPr>
        <w:tcBorders>
          <w:top w:val="nil"/>
          <w:left w:val="nil"/>
          <w:bottom w:val="nil"/>
          <w:right w:val="nil"/>
          <w:insideH w:val="nil"/>
          <w:insideV w:val="nil"/>
        </w:tcBorders>
        <w:shd w:val="clear" w:color="auto" w:fill="514DAA" w:themeFill="accent2" w:themeFillShade="BF"/>
      </w:tcPr>
    </w:tblStylePr>
  </w:style>
  <w:style w:type="table" w:styleId="DarkList-Accent3">
    <w:name w:val="Dark List Accent 3"/>
    <w:basedOn w:val="TableNormal"/>
    <w:uiPriority w:val="70"/>
    <w:semiHidden/>
    <w:unhideWhenUsed/>
    <w:rPr>
      <w:color w:val="FFFFFF" w:themeColor="background1"/>
    </w:rPr>
    <w:tblPr>
      <w:tblStyleRowBandSize w:val="1"/>
      <w:tblStyleColBandSize w:val="1"/>
    </w:tblPr>
    <w:tcPr>
      <w:shd w:val="clear" w:color="auto" w:fill="5D739A"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E394C"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455673"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455673" w:themeFill="accent3" w:themeFillShade="BF"/>
      </w:tcPr>
    </w:tblStylePr>
    <w:tblStylePr w:type="band1Vert">
      <w:tblPr/>
      <w:tcPr>
        <w:tcBorders>
          <w:top w:val="nil"/>
          <w:left w:val="nil"/>
          <w:bottom w:val="nil"/>
          <w:right w:val="nil"/>
          <w:insideH w:val="nil"/>
          <w:insideV w:val="nil"/>
        </w:tcBorders>
        <w:shd w:val="clear" w:color="auto" w:fill="455673" w:themeFill="accent3" w:themeFillShade="BF"/>
      </w:tcPr>
    </w:tblStylePr>
    <w:tblStylePr w:type="band1Horz">
      <w:tblPr/>
      <w:tcPr>
        <w:tcBorders>
          <w:top w:val="nil"/>
          <w:left w:val="nil"/>
          <w:bottom w:val="nil"/>
          <w:right w:val="nil"/>
          <w:insideH w:val="nil"/>
          <w:insideV w:val="nil"/>
        </w:tcBorders>
        <w:shd w:val="clear" w:color="auto" w:fill="455673" w:themeFill="accent3" w:themeFillShade="BF"/>
      </w:tcPr>
    </w:tblStylePr>
  </w:style>
  <w:style w:type="table" w:styleId="DarkList-Accent4">
    <w:name w:val="Dark List Accent 4"/>
    <w:basedOn w:val="TableNormal"/>
    <w:uiPriority w:val="70"/>
    <w:semiHidden/>
    <w:unhideWhenUsed/>
    <w:rPr>
      <w:color w:val="FFFFFF" w:themeColor="background1"/>
    </w:rPr>
    <w:tblPr>
      <w:tblStyleRowBandSize w:val="1"/>
      <w:tblStyleColBandSize w:val="1"/>
    </w:tblPr>
    <w:tcPr>
      <w:shd w:val="clear" w:color="auto" w:fill="6997AF"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04C5A"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497288"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497288" w:themeFill="accent4" w:themeFillShade="BF"/>
      </w:tcPr>
    </w:tblStylePr>
    <w:tblStylePr w:type="band1Vert">
      <w:tblPr/>
      <w:tcPr>
        <w:tcBorders>
          <w:top w:val="nil"/>
          <w:left w:val="nil"/>
          <w:bottom w:val="nil"/>
          <w:right w:val="nil"/>
          <w:insideH w:val="nil"/>
          <w:insideV w:val="nil"/>
        </w:tcBorders>
        <w:shd w:val="clear" w:color="auto" w:fill="497288" w:themeFill="accent4" w:themeFillShade="BF"/>
      </w:tcPr>
    </w:tblStylePr>
    <w:tblStylePr w:type="band1Horz">
      <w:tblPr/>
      <w:tcPr>
        <w:tcBorders>
          <w:top w:val="nil"/>
          <w:left w:val="nil"/>
          <w:bottom w:val="nil"/>
          <w:right w:val="nil"/>
          <w:insideH w:val="nil"/>
          <w:insideV w:val="nil"/>
        </w:tcBorders>
        <w:shd w:val="clear" w:color="auto" w:fill="497288" w:themeFill="accent4" w:themeFillShade="BF"/>
      </w:tcPr>
    </w:tblStylePr>
  </w:style>
  <w:style w:type="table" w:styleId="DarkList-Accent5">
    <w:name w:val="Dark List Accent 5"/>
    <w:basedOn w:val="TableNormal"/>
    <w:uiPriority w:val="70"/>
    <w:semiHidden/>
    <w:unhideWhenUsed/>
    <w:rPr>
      <w:color w:val="FFFFFF" w:themeColor="background1"/>
    </w:rPr>
    <w:tblPr>
      <w:tblStyleRowBandSize w:val="1"/>
      <w:tblStyleColBandSize w:val="1"/>
    </w:tblPr>
    <w:tcPr>
      <w:shd w:val="clear" w:color="auto" w:fill="84ACB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A5A62"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578793"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578793" w:themeFill="accent5" w:themeFillShade="BF"/>
      </w:tcPr>
    </w:tblStylePr>
    <w:tblStylePr w:type="band1Vert">
      <w:tblPr/>
      <w:tcPr>
        <w:tcBorders>
          <w:top w:val="nil"/>
          <w:left w:val="nil"/>
          <w:bottom w:val="nil"/>
          <w:right w:val="nil"/>
          <w:insideH w:val="nil"/>
          <w:insideV w:val="nil"/>
        </w:tcBorders>
        <w:shd w:val="clear" w:color="auto" w:fill="578793" w:themeFill="accent5" w:themeFillShade="BF"/>
      </w:tcPr>
    </w:tblStylePr>
    <w:tblStylePr w:type="band1Horz">
      <w:tblPr/>
      <w:tcPr>
        <w:tcBorders>
          <w:top w:val="nil"/>
          <w:left w:val="nil"/>
          <w:bottom w:val="nil"/>
          <w:right w:val="nil"/>
          <w:insideH w:val="nil"/>
          <w:insideV w:val="nil"/>
        </w:tcBorders>
        <w:shd w:val="clear" w:color="auto" w:fill="578793" w:themeFill="accent5" w:themeFillShade="BF"/>
      </w:tcPr>
    </w:tblStylePr>
  </w:style>
  <w:style w:type="table" w:styleId="DarkList-Accent6">
    <w:name w:val="Dark List Accent 6"/>
    <w:basedOn w:val="TableNormal"/>
    <w:uiPriority w:val="70"/>
    <w:rPr>
      <w:color w:val="FFFFFF" w:themeColor="background1"/>
    </w:rPr>
    <w:tblPr>
      <w:tblStyleRowBandSize w:val="1"/>
      <w:tblStyleColBandSize w:val="1"/>
    </w:tblPr>
    <w:tcPr>
      <w:shd w:val="clear" w:color="auto" w:fill="6F8183"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74041"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536061"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536061" w:themeFill="accent6" w:themeFillShade="BF"/>
      </w:tcPr>
    </w:tblStylePr>
    <w:tblStylePr w:type="band1Vert">
      <w:tblPr/>
      <w:tcPr>
        <w:tcBorders>
          <w:top w:val="nil"/>
          <w:left w:val="nil"/>
          <w:bottom w:val="nil"/>
          <w:right w:val="nil"/>
          <w:insideH w:val="nil"/>
          <w:insideV w:val="nil"/>
        </w:tcBorders>
        <w:shd w:val="clear" w:color="auto" w:fill="536061" w:themeFill="accent6" w:themeFillShade="BF"/>
      </w:tcPr>
    </w:tblStylePr>
    <w:tblStylePr w:type="band1Horz">
      <w:tblPr/>
      <w:tcPr>
        <w:tcBorders>
          <w:top w:val="nil"/>
          <w:left w:val="nil"/>
          <w:bottom w:val="nil"/>
          <w:right w:val="nil"/>
          <w:insideH w:val="nil"/>
          <w:insideV w:val="nil"/>
        </w:tcBorders>
        <w:shd w:val="clear" w:color="auto" w:fill="536061" w:themeFill="accent6" w:themeFillShade="BF"/>
      </w:tcPr>
    </w:tblStylePr>
  </w:style>
  <w:style w:type="table" w:styleId="ColorfulShading">
    <w:name w:val="Colorful Shading"/>
    <w:basedOn w:val="TableNormal"/>
    <w:uiPriority w:val="71"/>
    <w:semiHidden/>
    <w:unhideWhenUsed/>
    <w:qFormat/>
    <w:rPr>
      <w:color w:val="000000" w:themeColor="text1"/>
    </w:rPr>
    <w:tblPr>
      <w:tblBorders>
        <w:top w:val="single" w:sz="24" w:space="0" w:color="8784C7"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Pr>
    <w:tcPr>
      <w:shd w:val="clear" w:color="auto" w:fill="E6E6E6" w:themeFill="tex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semiHidden/>
    <w:unhideWhenUsed/>
    <w:qFormat/>
    <w:rPr>
      <w:color w:val="000000" w:themeColor="text1"/>
    </w:rPr>
    <w:tblPr>
      <w:tblBorders>
        <w:top w:val="single" w:sz="24" w:space="0" w:color="8784C7" w:themeColor="accent2"/>
        <w:left w:val="single" w:sz="4" w:space="0" w:color="AD84C6" w:themeColor="accent1"/>
        <w:bottom w:val="single" w:sz="4" w:space="0" w:color="AD84C6" w:themeColor="accent1"/>
        <w:right w:val="single" w:sz="4" w:space="0" w:color="AD84C6" w:themeColor="accent1"/>
        <w:insideH w:val="single" w:sz="4" w:space="0" w:color="FFFFFF" w:themeColor="background1"/>
        <w:insideV w:val="single" w:sz="4" w:space="0" w:color="FFFFFF" w:themeColor="background1"/>
      </w:tblBorders>
    </w:tblPr>
    <w:tcPr>
      <w:shd w:val="clear" w:color="auto" w:fill="F6F2F9" w:themeFill="accent1"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6B3E87" w:themeFill="accent1"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6B3E87"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6B3E87" w:themeFill="accent1" w:themeFillShade="99"/>
      </w:tcPr>
    </w:tblStylePr>
    <w:tblStylePr w:type="band1Vert">
      <w:tblPr/>
      <w:tcPr>
        <w:shd w:val="clear" w:color="auto" w:fill="DECDE8" w:themeFill="accent1" w:themeFillTint="66"/>
      </w:tcPr>
    </w:tblStylePr>
    <w:tblStylePr w:type="band1Horz">
      <w:tblPr/>
      <w:tcPr>
        <w:shd w:val="clear" w:color="auto" w:fill="D6C1E2"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semiHidden/>
    <w:unhideWhenUsed/>
    <w:rPr>
      <w:color w:val="000000" w:themeColor="text1"/>
    </w:rPr>
    <w:tblPr>
      <w:tblBorders>
        <w:top w:val="single" w:sz="24" w:space="0" w:color="8784C7" w:themeColor="accent2"/>
        <w:left w:val="single" w:sz="4" w:space="0" w:color="8784C7" w:themeColor="accent2"/>
        <w:bottom w:val="single" w:sz="4" w:space="0" w:color="8784C7" w:themeColor="accent2"/>
        <w:right w:val="single" w:sz="4" w:space="0" w:color="8784C7" w:themeColor="accent2"/>
        <w:insideH w:val="single" w:sz="4" w:space="0" w:color="FFFFFF" w:themeColor="background1"/>
        <w:insideV w:val="single" w:sz="4" w:space="0" w:color="FFFFFF" w:themeColor="background1"/>
      </w:tblBorders>
    </w:tblPr>
    <w:tcPr>
      <w:shd w:val="clear" w:color="auto" w:fill="F3F2F9" w:themeFill="accent2" w:themeFillTint="19"/>
    </w:tcPr>
    <w:tblStylePr w:type="firstRow">
      <w:rPr>
        <w:b/>
        <w:bCs/>
      </w:rPr>
      <w:tblPr/>
      <w:tcPr>
        <w:tcBorders>
          <w:top w:val="nil"/>
          <w:left w:val="nil"/>
          <w:bottom w:val="single" w:sz="24" w:space="0" w:color="8784C7"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13E88" w:themeFill="accent2"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13E88"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413E88" w:themeFill="accent2" w:themeFillShade="99"/>
      </w:tcPr>
    </w:tblStylePr>
    <w:tblStylePr w:type="band1Vert">
      <w:tblPr/>
      <w:tcPr>
        <w:shd w:val="clear" w:color="auto" w:fill="CECDE8" w:themeFill="accent2" w:themeFillTint="66"/>
      </w:tcPr>
    </w:tblStylePr>
    <w:tblStylePr w:type="band1Horz">
      <w:tblPr/>
      <w:tcPr>
        <w:shd w:val="clear" w:color="auto" w:fill="C2C1E3"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semiHidden/>
    <w:unhideWhenUsed/>
    <w:rPr>
      <w:color w:val="000000" w:themeColor="text1"/>
    </w:rPr>
    <w:tblPr>
      <w:tblBorders>
        <w:top w:val="single" w:sz="24" w:space="0" w:color="6997AF" w:themeColor="accent4"/>
        <w:left w:val="single" w:sz="4" w:space="0" w:color="5D739A" w:themeColor="accent3"/>
        <w:bottom w:val="single" w:sz="4" w:space="0" w:color="5D739A" w:themeColor="accent3"/>
        <w:right w:val="single" w:sz="4" w:space="0" w:color="5D739A" w:themeColor="accent3"/>
        <w:insideH w:val="single" w:sz="4" w:space="0" w:color="FFFFFF" w:themeColor="background1"/>
        <w:insideV w:val="single" w:sz="4" w:space="0" w:color="FFFFFF" w:themeColor="background1"/>
      </w:tblBorders>
    </w:tblPr>
    <w:tcPr>
      <w:shd w:val="clear" w:color="auto" w:fill="EEF1F5" w:themeFill="accent3" w:themeFillTint="19"/>
    </w:tcPr>
    <w:tblStylePr w:type="firstRow">
      <w:rPr>
        <w:b/>
        <w:bCs/>
      </w:rPr>
      <w:tblPr/>
      <w:tcPr>
        <w:tcBorders>
          <w:top w:val="nil"/>
          <w:left w:val="nil"/>
          <w:bottom w:val="single" w:sz="24" w:space="0" w:color="6997AF"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7445C" w:themeFill="accent3"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7445C"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37445C" w:themeFill="accent3" w:themeFillShade="99"/>
      </w:tcPr>
    </w:tblStylePr>
    <w:tblStylePr w:type="band1Vert">
      <w:tblPr/>
      <w:tcPr>
        <w:shd w:val="clear" w:color="auto" w:fill="BDC6D7" w:themeFill="accent3" w:themeFillTint="66"/>
      </w:tcPr>
    </w:tblStylePr>
    <w:tblStylePr w:type="band1Horz">
      <w:tblPr/>
      <w:tcPr>
        <w:shd w:val="clear" w:color="auto" w:fill="ADB8CD" w:themeFill="accent3" w:themeFillTint="7F"/>
      </w:tcPr>
    </w:tblStylePr>
  </w:style>
  <w:style w:type="table" w:styleId="ColorfulShading-Accent4">
    <w:name w:val="Colorful Shading Accent 4"/>
    <w:basedOn w:val="TableNormal"/>
    <w:uiPriority w:val="71"/>
    <w:semiHidden/>
    <w:unhideWhenUsed/>
    <w:rPr>
      <w:color w:val="000000" w:themeColor="text1"/>
    </w:rPr>
    <w:tblPr>
      <w:tblBorders>
        <w:top w:val="single" w:sz="24" w:space="0" w:color="5D739A" w:themeColor="accent3"/>
        <w:left w:val="single" w:sz="4" w:space="0" w:color="6997AF" w:themeColor="accent4"/>
        <w:bottom w:val="single" w:sz="4" w:space="0" w:color="6997AF" w:themeColor="accent4"/>
        <w:right w:val="single" w:sz="4" w:space="0" w:color="6997AF" w:themeColor="accent4"/>
        <w:insideH w:val="single" w:sz="4" w:space="0" w:color="FFFFFF" w:themeColor="background1"/>
        <w:insideV w:val="single" w:sz="4" w:space="0" w:color="FFFFFF" w:themeColor="background1"/>
      </w:tblBorders>
    </w:tblPr>
    <w:tcPr>
      <w:shd w:val="clear" w:color="auto" w:fill="F0F4F7" w:themeFill="accent4" w:themeFillTint="19"/>
    </w:tcPr>
    <w:tblStylePr w:type="firstRow">
      <w:rPr>
        <w:b/>
        <w:bCs/>
      </w:rPr>
      <w:tblPr/>
      <w:tcPr>
        <w:tcBorders>
          <w:top w:val="nil"/>
          <w:left w:val="nil"/>
          <w:bottom w:val="single" w:sz="24" w:space="0" w:color="5D739A"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3A5B6D" w:themeFill="accent4"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3A5B6D"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3A5B6D" w:themeFill="accent4" w:themeFillShade="99"/>
      </w:tcPr>
    </w:tblStylePr>
    <w:tblStylePr w:type="band1Vert">
      <w:tblPr/>
      <w:tcPr>
        <w:shd w:val="clear" w:color="auto" w:fill="C3D5DF" w:themeFill="accent4" w:themeFillTint="66"/>
      </w:tcPr>
    </w:tblStylePr>
    <w:tblStylePr w:type="band1Horz">
      <w:tblPr/>
      <w:tcPr>
        <w:shd w:val="clear" w:color="auto" w:fill="B4CBD7"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semiHidden/>
    <w:unhideWhenUsed/>
    <w:rPr>
      <w:color w:val="000000" w:themeColor="text1"/>
    </w:rPr>
    <w:tblPr>
      <w:tblBorders>
        <w:top w:val="single" w:sz="24" w:space="0" w:color="6F8183" w:themeColor="accent6"/>
        <w:left w:val="single" w:sz="4" w:space="0" w:color="84ACB6" w:themeColor="accent5"/>
        <w:bottom w:val="single" w:sz="4" w:space="0" w:color="84ACB6" w:themeColor="accent5"/>
        <w:right w:val="single" w:sz="4" w:space="0" w:color="84ACB6" w:themeColor="accent5"/>
        <w:insideH w:val="single" w:sz="4" w:space="0" w:color="FFFFFF" w:themeColor="background1"/>
        <w:insideV w:val="single" w:sz="4" w:space="0" w:color="FFFFFF" w:themeColor="background1"/>
      </w:tblBorders>
    </w:tblPr>
    <w:tcPr>
      <w:shd w:val="clear" w:color="auto" w:fill="F2F6F7" w:themeFill="accent5" w:themeFillTint="19"/>
    </w:tcPr>
    <w:tblStylePr w:type="firstRow">
      <w:rPr>
        <w:b/>
        <w:bCs/>
      </w:rPr>
      <w:tblPr/>
      <w:tcPr>
        <w:tcBorders>
          <w:top w:val="nil"/>
          <w:left w:val="nil"/>
          <w:bottom w:val="single" w:sz="24" w:space="0" w:color="6F8183"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66C76" w:themeFill="accent5"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66C76"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466C76" w:themeFill="accent5" w:themeFillShade="99"/>
      </w:tcPr>
    </w:tblStylePr>
    <w:tblStylePr w:type="band1Vert">
      <w:tblPr/>
      <w:tcPr>
        <w:shd w:val="clear" w:color="auto" w:fill="CDDDE1" w:themeFill="accent5" w:themeFillTint="66"/>
      </w:tcPr>
    </w:tblStylePr>
    <w:tblStylePr w:type="band1Horz">
      <w:tblPr/>
      <w:tcPr>
        <w:shd w:val="clear" w:color="auto" w:fill="C1D5DA"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Pr>
      <w:color w:val="000000" w:themeColor="text1"/>
    </w:rPr>
    <w:tblPr>
      <w:tblBorders>
        <w:top w:val="single" w:sz="24" w:space="0" w:color="84ACB6" w:themeColor="accent5"/>
        <w:left w:val="single" w:sz="4" w:space="0" w:color="6F8183" w:themeColor="accent6"/>
        <w:bottom w:val="single" w:sz="4" w:space="0" w:color="6F8183" w:themeColor="accent6"/>
        <w:right w:val="single" w:sz="4" w:space="0" w:color="6F8183" w:themeColor="accent6"/>
        <w:insideH w:val="single" w:sz="4" w:space="0" w:color="FFFFFF" w:themeColor="background1"/>
        <w:insideV w:val="single" w:sz="4" w:space="0" w:color="FFFFFF" w:themeColor="background1"/>
      </w:tblBorders>
    </w:tblPr>
    <w:tcPr>
      <w:shd w:val="clear" w:color="auto" w:fill="F0F2F3" w:themeFill="accent6" w:themeFillTint="19"/>
    </w:tcPr>
    <w:tblStylePr w:type="firstRow">
      <w:rPr>
        <w:b/>
        <w:bCs/>
      </w:rPr>
      <w:tblPr/>
      <w:tcPr>
        <w:tcBorders>
          <w:top w:val="nil"/>
          <w:left w:val="nil"/>
          <w:bottom w:val="single" w:sz="24" w:space="0" w:color="84ACB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24D4E" w:themeFill="accent6" w:themeFillShade="99"/>
      </w:tcPr>
    </w:tblStylePr>
    <w:tblStylePr w:type="firstCol">
      <w:rPr>
        <w:color w:val="FFFFFF" w:themeColor="background1"/>
      </w:rPr>
      <w:tblPr/>
      <w:tcPr>
        <w:tcBorders>
          <w:top w:val="nil"/>
          <w:left w:val="nil"/>
          <w:bottom w:val="nil"/>
          <w:right w:val="nil"/>
          <w:insideH w:val="single" w:sz="4" w:space="0" w:color="auto"/>
          <w:insideV w:val="nil"/>
        </w:tcBorders>
        <w:shd w:val="clear" w:color="auto" w:fill="424D4E"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424D4E" w:themeFill="accent6" w:themeFillShade="99"/>
      </w:tcPr>
    </w:tblStylePr>
    <w:tblStylePr w:type="band1Vert">
      <w:tblPr/>
      <w:tcPr>
        <w:shd w:val="clear" w:color="auto" w:fill="C4CCCD" w:themeFill="accent6" w:themeFillTint="66"/>
      </w:tcPr>
    </w:tblStylePr>
    <w:tblStylePr w:type="band1Horz">
      <w:tblPr/>
      <w:tcPr>
        <w:shd w:val="clear" w:color="auto" w:fill="B6C0C1"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semiHidden/>
    <w:unhideWhenUsed/>
    <w:qFormat/>
    <w:rPr>
      <w:color w:val="000000" w:themeColor="text1"/>
    </w:rPr>
    <w:tblPr>
      <w:tblStyleRowBandSize w:val="1"/>
      <w:tblStyleColBandSize w:val="1"/>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semiHidden/>
    <w:unhideWhenUsed/>
    <w:qFormat/>
    <w:rPr>
      <w:color w:val="000000" w:themeColor="text1"/>
    </w:rPr>
    <w:tblPr>
      <w:tblStyleRowBandSize w:val="1"/>
      <w:tblStyleColBandSize w:val="1"/>
    </w:tblPr>
    <w:tcPr>
      <w:shd w:val="clear" w:color="auto" w:fill="F6F2F9" w:themeFill="accent1"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AE0F1" w:themeFill="accent1" w:themeFillTint="3F"/>
      </w:tcPr>
    </w:tblStylePr>
    <w:tblStylePr w:type="band1Horz">
      <w:tblPr/>
      <w:tcPr>
        <w:shd w:val="clear" w:color="auto" w:fill="EEE6F3" w:themeFill="accent1" w:themeFillTint="33"/>
      </w:tcPr>
    </w:tblStylePr>
  </w:style>
  <w:style w:type="table" w:styleId="ColorfulList-Accent2">
    <w:name w:val="Colorful List Accent 2"/>
    <w:basedOn w:val="TableNormal"/>
    <w:uiPriority w:val="72"/>
    <w:semiHidden/>
    <w:unhideWhenUsed/>
    <w:rPr>
      <w:color w:val="000000" w:themeColor="text1"/>
    </w:rPr>
    <w:tblPr>
      <w:tblStyleRowBandSize w:val="1"/>
      <w:tblStyleColBandSize w:val="1"/>
    </w:tblPr>
    <w:tcPr>
      <w:shd w:val="clear" w:color="auto" w:fill="F3F2F9" w:themeFill="accent2" w:themeFillTint="19"/>
    </w:tcPr>
    <w:tblStylePr w:type="firstRow">
      <w:rPr>
        <w:b/>
        <w:bCs/>
        <w:color w:val="FFFFFF" w:themeColor="background1"/>
      </w:rPr>
      <w:tblPr/>
      <w:tcPr>
        <w:tcBorders>
          <w:bottom w:val="single" w:sz="12" w:space="0" w:color="FFFFFF" w:themeColor="background1"/>
        </w:tcBorders>
        <w:shd w:val="clear" w:color="auto" w:fill="5A56B2" w:themeFill="accent2" w:themeFillShade="CC"/>
      </w:tcPr>
    </w:tblStylePr>
    <w:tblStylePr w:type="lastRow">
      <w:rPr>
        <w:b/>
        <w:bCs/>
        <w:color w:val="5A56B2"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1E0F1" w:themeFill="accent2" w:themeFillTint="3F"/>
      </w:tcPr>
    </w:tblStylePr>
    <w:tblStylePr w:type="band1Horz">
      <w:tblPr/>
      <w:tcPr>
        <w:shd w:val="clear" w:color="auto" w:fill="E6E6F3" w:themeFill="accent2" w:themeFillTint="33"/>
      </w:tcPr>
    </w:tblStylePr>
  </w:style>
  <w:style w:type="table" w:styleId="ColorfulList-Accent3">
    <w:name w:val="Colorful List Accent 3"/>
    <w:basedOn w:val="TableNormal"/>
    <w:uiPriority w:val="72"/>
    <w:semiHidden/>
    <w:unhideWhenUsed/>
    <w:qFormat/>
    <w:rPr>
      <w:color w:val="000000" w:themeColor="text1"/>
    </w:rPr>
    <w:tblPr>
      <w:tblStyleRowBandSize w:val="1"/>
      <w:tblStyleColBandSize w:val="1"/>
    </w:tblPr>
    <w:tcPr>
      <w:shd w:val="clear" w:color="auto" w:fill="EEF1F5" w:themeFill="accent3" w:themeFillTint="19"/>
    </w:tcPr>
    <w:tblStylePr w:type="firstRow">
      <w:rPr>
        <w:b/>
        <w:bCs/>
        <w:color w:val="FFFFFF" w:themeColor="background1"/>
      </w:rPr>
      <w:tblPr/>
      <w:tcPr>
        <w:tcBorders>
          <w:bottom w:val="single" w:sz="12" w:space="0" w:color="FFFFFF" w:themeColor="background1"/>
        </w:tcBorders>
        <w:shd w:val="clear" w:color="auto" w:fill="4E7A92" w:themeFill="accent4" w:themeFillShade="CC"/>
      </w:tcPr>
    </w:tblStylePr>
    <w:tblStylePr w:type="lastRow">
      <w:rPr>
        <w:b/>
        <w:bCs/>
        <w:color w:val="4E7A9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6DCE6" w:themeFill="accent3" w:themeFillTint="3F"/>
      </w:tcPr>
    </w:tblStylePr>
    <w:tblStylePr w:type="band1Horz">
      <w:tblPr/>
      <w:tcPr>
        <w:shd w:val="clear" w:color="auto" w:fill="DEE2EB" w:themeFill="accent3" w:themeFillTint="33"/>
      </w:tcPr>
    </w:tblStylePr>
  </w:style>
  <w:style w:type="table" w:styleId="ColorfulList-Accent4">
    <w:name w:val="Colorful List Accent 4"/>
    <w:basedOn w:val="TableNormal"/>
    <w:uiPriority w:val="72"/>
    <w:semiHidden/>
    <w:unhideWhenUsed/>
    <w:rPr>
      <w:color w:val="000000" w:themeColor="text1"/>
    </w:rPr>
    <w:tblPr>
      <w:tblStyleRowBandSize w:val="1"/>
      <w:tblStyleColBandSize w:val="1"/>
    </w:tblPr>
    <w:tcPr>
      <w:shd w:val="clear" w:color="auto" w:fill="F0F4F7" w:themeFill="accent4" w:themeFillTint="19"/>
    </w:tcPr>
    <w:tblStylePr w:type="firstRow">
      <w:rPr>
        <w:b/>
        <w:bCs/>
        <w:color w:val="FFFFFF" w:themeColor="background1"/>
      </w:rPr>
      <w:tblPr/>
      <w:tcPr>
        <w:tcBorders>
          <w:bottom w:val="single" w:sz="12" w:space="0" w:color="FFFFFF" w:themeColor="background1"/>
        </w:tcBorders>
        <w:shd w:val="clear" w:color="auto" w:fill="4A5B7A" w:themeFill="accent3" w:themeFillShade="CC"/>
      </w:tcPr>
    </w:tblStylePr>
    <w:tblStylePr w:type="lastRow">
      <w:rPr>
        <w:b/>
        <w:bCs/>
        <w:color w:val="4A5B7A"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9E5EB" w:themeFill="accent4" w:themeFillTint="3F"/>
      </w:tcPr>
    </w:tblStylePr>
    <w:tblStylePr w:type="band1Horz">
      <w:tblPr/>
      <w:tcPr>
        <w:shd w:val="clear" w:color="auto" w:fill="E1EAEF" w:themeFill="accent4" w:themeFillTint="33"/>
      </w:tcPr>
    </w:tblStylePr>
  </w:style>
  <w:style w:type="table" w:styleId="ColorfulList-Accent5">
    <w:name w:val="Colorful List Accent 5"/>
    <w:basedOn w:val="TableNormal"/>
    <w:uiPriority w:val="72"/>
    <w:semiHidden/>
    <w:unhideWhenUsed/>
    <w:qFormat/>
    <w:rPr>
      <w:color w:val="000000" w:themeColor="text1"/>
    </w:rPr>
    <w:tblPr>
      <w:tblStyleRowBandSize w:val="1"/>
      <w:tblStyleColBandSize w:val="1"/>
    </w:tblPr>
    <w:tcPr>
      <w:shd w:val="clear" w:color="auto" w:fill="F2F6F7" w:themeFill="accent5" w:themeFillTint="19"/>
    </w:tcPr>
    <w:tblStylePr w:type="firstRow">
      <w:rPr>
        <w:b/>
        <w:bCs/>
        <w:color w:val="FFFFFF" w:themeColor="background1"/>
      </w:rPr>
      <w:tblPr/>
      <w:tcPr>
        <w:tcBorders>
          <w:bottom w:val="single" w:sz="12" w:space="0" w:color="FFFFFF" w:themeColor="background1"/>
        </w:tcBorders>
        <w:shd w:val="clear" w:color="auto" w:fill="586668" w:themeFill="accent6" w:themeFillShade="CC"/>
      </w:tcPr>
    </w:tblStylePr>
    <w:tblStylePr w:type="lastRow">
      <w:rPr>
        <w:b/>
        <w:bCs/>
        <w:color w:val="586668"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0EAED" w:themeFill="accent5" w:themeFillTint="3F"/>
      </w:tcPr>
    </w:tblStylePr>
    <w:tblStylePr w:type="band1Horz">
      <w:tblPr/>
      <w:tcPr>
        <w:shd w:val="clear" w:color="auto" w:fill="E6EEF0" w:themeFill="accent5" w:themeFillTint="33"/>
      </w:tcPr>
    </w:tblStylePr>
  </w:style>
  <w:style w:type="table" w:styleId="ColorfulList-Accent6">
    <w:name w:val="Colorful List Accent 6"/>
    <w:basedOn w:val="TableNormal"/>
    <w:uiPriority w:val="72"/>
    <w:qFormat/>
    <w:rPr>
      <w:color w:val="000000" w:themeColor="text1"/>
    </w:rPr>
    <w:tblPr>
      <w:tblStyleRowBandSize w:val="1"/>
      <w:tblStyleColBandSize w:val="1"/>
    </w:tblPr>
    <w:tcPr>
      <w:shd w:val="clear" w:color="auto" w:fill="F0F2F3" w:themeFill="accent6" w:themeFillTint="19"/>
    </w:tcPr>
    <w:tblStylePr w:type="firstRow">
      <w:rPr>
        <w:b/>
        <w:bCs/>
        <w:color w:val="FFFFFF" w:themeColor="background1"/>
      </w:rPr>
      <w:tblPr/>
      <w:tcPr>
        <w:tcBorders>
          <w:bottom w:val="single" w:sz="12" w:space="0" w:color="FFFFFF" w:themeColor="background1"/>
        </w:tcBorders>
        <w:shd w:val="clear" w:color="auto" w:fill="5D909D" w:themeFill="accent5" w:themeFillShade="CC"/>
      </w:tcPr>
    </w:tblStylePr>
    <w:tblStylePr w:type="lastRow">
      <w:rPr>
        <w:b/>
        <w:bCs/>
        <w:color w:val="5D909D"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BE0E0" w:themeFill="accent6" w:themeFillTint="3F"/>
      </w:tcPr>
    </w:tblStylePr>
    <w:tblStylePr w:type="band1Horz">
      <w:tblPr/>
      <w:tcPr>
        <w:shd w:val="clear" w:color="auto" w:fill="E1E6E6" w:themeFill="accent6" w:themeFillTint="33"/>
      </w:tcPr>
    </w:tblStylePr>
  </w:style>
  <w:style w:type="table" w:styleId="ColorfulGrid">
    <w:name w:val="Colorful Grid"/>
    <w:basedOn w:val="TableNormal"/>
    <w:uiPriority w:val="73"/>
    <w:semiHidden/>
    <w:unhideWhenUsed/>
    <w:rPr>
      <w:color w:val="000000" w:themeColor="text1"/>
    </w:rPr>
    <w:tblPr>
      <w:tblBorders>
        <w:insideH w:val="single" w:sz="4" w:space="0" w:color="FFFFFF" w:themeColor="background1"/>
      </w:tblBorders>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semiHidden/>
    <w:unhideWhenUsed/>
    <w:rPr>
      <w:color w:val="000000" w:themeColor="text1"/>
    </w:rPr>
    <w:tblPr>
      <w:tblBorders>
        <w:insideH w:val="single" w:sz="4" w:space="0" w:color="FFFFFF" w:themeColor="background1"/>
      </w:tblBorders>
    </w:tblPr>
    <w:tcPr>
      <w:shd w:val="clear" w:color="auto" w:fill="EEE6F3" w:themeFill="accent1" w:themeFillTint="33"/>
    </w:tcPr>
    <w:tblStylePr w:type="firstRow">
      <w:rPr>
        <w:b/>
        <w:bCs/>
      </w:rPr>
      <w:tblPr/>
      <w:tcPr>
        <w:shd w:val="clear" w:color="auto" w:fill="DECDE8" w:themeFill="accent1" w:themeFillTint="66"/>
      </w:tcPr>
    </w:tblStylePr>
    <w:tblStylePr w:type="lastRow">
      <w:rPr>
        <w:b/>
        <w:bCs/>
        <w:color w:val="000000" w:themeColor="text1"/>
      </w:rPr>
      <w:tblPr/>
      <w:tcPr>
        <w:shd w:val="clear" w:color="auto" w:fill="DECDE8" w:themeFill="accent1" w:themeFillTint="66"/>
      </w:tcPr>
    </w:tblStylePr>
    <w:tblStylePr w:type="firstCol">
      <w:rPr>
        <w:color w:val="FFFFFF" w:themeColor="background1"/>
      </w:rPr>
      <w:tblPr/>
      <w:tcPr>
        <w:shd w:val="clear" w:color="auto" w:fill="864EA8" w:themeFill="accent1" w:themeFillShade="BF"/>
      </w:tcPr>
    </w:tblStylePr>
    <w:tblStylePr w:type="lastCol">
      <w:rPr>
        <w:color w:val="FFFFFF" w:themeColor="background1"/>
      </w:rPr>
      <w:tblPr/>
      <w:tcPr>
        <w:shd w:val="clear" w:color="auto" w:fill="864EA8" w:themeFill="accent1" w:themeFillShade="BF"/>
      </w:tcPr>
    </w:tblStylePr>
    <w:tblStylePr w:type="band1Vert">
      <w:tblPr/>
      <w:tcPr>
        <w:shd w:val="clear" w:color="auto" w:fill="D6C1E2" w:themeFill="accent1" w:themeFillTint="7F"/>
      </w:tcPr>
    </w:tblStylePr>
    <w:tblStylePr w:type="band1Horz">
      <w:tblPr/>
      <w:tcPr>
        <w:shd w:val="clear" w:color="auto" w:fill="D6C1E2" w:themeFill="accent1" w:themeFillTint="7F"/>
      </w:tcPr>
    </w:tblStylePr>
  </w:style>
  <w:style w:type="table" w:styleId="ColorfulGrid-Accent2">
    <w:name w:val="Colorful Grid Accent 2"/>
    <w:basedOn w:val="TableNormal"/>
    <w:uiPriority w:val="73"/>
    <w:semiHidden/>
    <w:unhideWhenUsed/>
    <w:rPr>
      <w:color w:val="000000" w:themeColor="text1"/>
    </w:rPr>
    <w:tblPr>
      <w:tblBorders>
        <w:insideH w:val="single" w:sz="4" w:space="0" w:color="FFFFFF" w:themeColor="background1"/>
      </w:tblBorders>
    </w:tblPr>
    <w:tcPr>
      <w:shd w:val="clear" w:color="auto" w:fill="E6E6F3" w:themeFill="accent2" w:themeFillTint="33"/>
    </w:tcPr>
    <w:tblStylePr w:type="firstRow">
      <w:rPr>
        <w:b/>
        <w:bCs/>
      </w:rPr>
      <w:tblPr/>
      <w:tcPr>
        <w:shd w:val="clear" w:color="auto" w:fill="CECDE8" w:themeFill="accent2" w:themeFillTint="66"/>
      </w:tcPr>
    </w:tblStylePr>
    <w:tblStylePr w:type="lastRow">
      <w:rPr>
        <w:b/>
        <w:bCs/>
        <w:color w:val="000000" w:themeColor="text1"/>
      </w:rPr>
      <w:tblPr/>
      <w:tcPr>
        <w:shd w:val="clear" w:color="auto" w:fill="CECDE8" w:themeFill="accent2" w:themeFillTint="66"/>
      </w:tcPr>
    </w:tblStylePr>
    <w:tblStylePr w:type="firstCol">
      <w:rPr>
        <w:color w:val="FFFFFF" w:themeColor="background1"/>
      </w:rPr>
      <w:tblPr/>
      <w:tcPr>
        <w:shd w:val="clear" w:color="auto" w:fill="514DAA" w:themeFill="accent2" w:themeFillShade="BF"/>
      </w:tcPr>
    </w:tblStylePr>
    <w:tblStylePr w:type="lastCol">
      <w:rPr>
        <w:color w:val="FFFFFF" w:themeColor="background1"/>
      </w:rPr>
      <w:tblPr/>
      <w:tcPr>
        <w:shd w:val="clear" w:color="auto" w:fill="514DAA" w:themeFill="accent2" w:themeFillShade="BF"/>
      </w:tcPr>
    </w:tblStylePr>
    <w:tblStylePr w:type="band1Vert">
      <w:tblPr/>
      <w:tcPr>
        <w:shd w:val="clear" w:color="auto" w:fill="C2C1E3" w:themeFill="accent2" w:themeFillTint="7F"/>
      </w:tcPr>
    </w:tblStylePr>
    <w:tblStylePr w:type="band1Horz">
      <w:tblPr/>
      <w:tcPr>
        <w:shd w:val="clear" w:color="auto" w:fill="C2C1E3" w:themeFill="accent2" w:themeFillTint="7F"/>
      </w:tcPr>
    </w:tblStylePr>
  </w:style>
  <w:style w:type="table" w:styleId="ColorfulGrid-Accent3">
    <w:name w:val="Colorful Grid Accent 3"/>
    <w:basedOn w:val="TableNormal"/>
    <w:uiPriority w:val="73"/>
    <w:semiHidden/>
    <w:unhideWhenUsed/>
    <w:rPr>
      <w:color w:val="000000" w:themeColor="text1"/>
    </w:rPr>
    <w:tblPr>
      <w:tblBorders>
        <w:insideH w:val="single" w:sz="4" w:space="0" w:color="FFFFFF" w:themeColor="background1"/>
      </w:tblBorders>
    </w:tblPr>
    <w:tcPr>
      <w:shd w:val="clear" w:color="auto" w:fill="DEE2EB" w:themeFill="accent3" w:themeFillTint="33"/>
    </w:tcPr>
    <w:tblStylePr w:type="firstRow">
      <w:rPr>
        <w:b/>
        <w:bCs/>
      </w:rPr>
      <w:tblPr/>
      <w:tcPr>
        <w:shd w:val="clear" w:color="auto" w:fill="BDC6D7" w:themeFill="accent3" w:themeFillTint="66"/>
      </w:tcPr>
    </w:tblStylePr>
    <w:tblStylePr w:type="lastRow">
      <w:rPr>
        <w:b/>
        <w:bCs/>
        <w:color w:val="000000" w:themeColor="text1"/>
      </w:rPr>
      <w:tblPr/>
      <w:tcPr>
        <w:shd w:val="clear" w:color="auto" w:fill="BDC6D7" w:themeFill="accent3" w:themeFillTint="66"/>
      </w:tcPr>
    </w:tblStylePr>
    <w:tblStylePr w:type="firstCol">
      <w:rPr>
        <w:color w:val="FFFFFF" w:themeColor="background1"/>
      </w:rPr>
      <w:tblPr/>
      <w:tcPr>
        <w:shd w:val="clear" w:color="auto" w:fill="455673" w:themeFill="accent3" w:themeFillShade="BF"/>
      </w:tcPr>
    </w:tblStylePr>
    <w:tblStylePr w:type="lastCol">
      <w:rPr>
        <w:color w:val="FFFFFF" w:themeColor="background1"/>
      </w:rPr>
      <w:tblPr/>
      <w:tcPr>
        <w:shd w:val="clear" w:color="auto" w:fill="455673" w:themeFill="accent3" w:themeFillShade="BF"/>
      </w:tcPr>
    </w:tblStylePr>
    <w:tblStylePr w:type="band1Vert">
      <w:tblPr/>
      <w:tcPr>
        <w:shd w:val="clear" w:color="auto" w:fill="ADB8CD" w:themeFill="accent3" w:themeFillTint="7F"/>
      </w:tcPr>
    </w:tblStylePr>
    <w:tblStylePr w:type="band1Horz">
      <w:tblPr/>
      <w:tcPr>
        <w:shd w:val="clear" w:color="auto" w:fill="ADB8CD" w:themeFill="accent3" w:themeFillTint="7F"/>
      </w:tcPr>
    </w:tblStylePr>
  </w:style>
  <w:style w:type="table" w:styleId="ColorfulGrid-Accent4">
    <w:name w:val="Colorful Grid Accent 4"/>
    <w:basedOn w:val="TableNormal"/>
    <w:uiPriority w:val="73"/>
    <w:semiHidden/>
    <w:unhideWhenUsed/>
    <w:qFormat/>
    <w:rPr>
      <w:color w:val="000000" w:themeColor="text1"/>
    </w:rPr>
    <w:tblPr>
      <w:tblBorders>
        <w:insideH w:val="single" w:sz="4" w:space="0" w:color="FFFFFF" w:themeColor="background1"/>
      </w:tblBorders>
    </w:tblPr>
    <w:tcPr>
      <w:shd w:val="clear" w:color="auto" w:fill="E1EAEF" w:themeFill="accent4" w:themeFillTint="33"/>
    </w:tcPr>
    <w:tblStylePr w:type="firstRow">
      <w:rPr>
        <w:b/>
        <w:bCs/>
      </w:rPr>
      <w:tblPr/>
      <w:tcPr>
        <w:shd w:val="clear" w:color="auto" w:fill="C3D5DF" w:themeFill="accent4" w:themeFillTint="66"/>
      </w:tcPr>
    </w:tblStylePr>
    <w:tblStylePr w:type="lastRow">
      <w:rPr>
        <w:b/>
        <w:bCs/>
        <w:color w:val="000000" w:themeColor="text1"/>
      </w:rPr>
      <w:tblPr/>
      <w:tcPr>
        <w:shd w:val="clear" w:color="auto" w:fill="C3D5DF" w:themeFill="accent4" w:themeFillTint="66"/>
      </w:tcPr>
    </w:tblStylePr>
    <w:tblStylePr w:type="firstCol">
      <w:rPr>
        <w:color w:val="FFFFFF" w:themeColor="background1"/>
      </w:rPr>
      <w:tblPr/>
      <w:tcPr>
        <w:shd w:val="clear" w:color="auto" w:fill="497288" w:themeFill="accent4" w:themeFillShade="BF"/>
      </w:tcPr>
    </w:tblStylePr>
    <w:tblStylePr w:type="lastCol">
      <w:rPr>
        <w:color w:val="FFFFFF" w:themeColor="background1"/>
      </w:rPr>
      <w:tblPr/>
      <w:tcPr>
        <w:shd w:val="clear" w:color="auto" w:fill="497288" w:themeFill="accent4" w:themeFillShade="BF"/>
      </w:tcPr>
    </w:tblStylePr>
    <w:tblStylePr w:type="band1Vert">
      <w:tblPr/>
      <w:tcPr>
        <w:shd w:val="clear" w:color="auto" w:fill="B4CBD7" w:themeFill="accent4" w:themeFillTint="7F"/>
      </w:tcPr>
    </w:tblStylePr>
    <w:tblStylePr w:type="band1Horz">
      <w:tblPr/>
      <w:tcPr>
        <w:shd w:val="clear" w:color="auto" w:fill="B4CBD7" w:themeFill="accent4" w:themeFillTint="7F"/>
      </w:tcPr>
    </w:tblStylePr>
  </w:style>
  <w:style w:type="table" w:styleId="ColorfulGrid-Accent5">
    <w:name w:val="Colorful Grid Accent 5"/>
    <w:basedOn w:val="TableNormal"/>
    <w:uiPriority w:val="73"/>
    <w:semiHidden/>
    <w:unhideWhenUsed/>
    <w:qFormat/>
    <w:rPr>
      <w:color w:val="000000" w:themeColor="text1"/>
    </w:rPr>
    <w:tblPr>
      <w:tblBorders>
        <w:insideH w:val="single" w:sz="4" w:space="0" w:color="FFFFFF" w:themeColor="background1"/>
      </w:tblBorders>
    </w:tblPr>
    <w:tcPr>
      <w:shd w:val="clear" w:color="auto" w:fill="E6EEF0" w:themeFill="accent5" w:themeFillTint="33"/>
    </w:tcPr>
    <w:tblStylePr w:type="firstRow">
      <w:rPr>
        <w:b/>
        <w:bCs/>
      </w:rPr>
      <w:tblPr/>
      <w:tcPr>
        <w:shd w:val="clear" w:color="auto" w:fill="CDDDE1" w:themeFill="accent5" w:themeFillTint="66"/>
      </w:tcPr>
    </w:tblStylePr>
    <w:tblStylePr w:type="lastRow">
      <w:rPr>
        <w:b/>
        <w:bCs/>
        <w:color w:val="000000" w:themeColor="text1"/>
      </w:rPr>
      <w:tblPr/>
      <w:tcPr>
        <w:shd w:val="clear" w:color="auto" w:fill="CDDDE1" w:themeFill="accent5" w:themeFillTint="66"/>
      </w:tcPr>
    </w:tblStylePr>
    <w:tblStylePr w:type="firstCol">
      <w:rPr>
        <w:color w:val="FFFFFF" w:themeColor="background1"/>
      </w:rPr>
      <w:tblPr/>
      <w:tcPr>
        <w:shd w:val="clear" w:color="auto" w:fill="578793" w:themeFill="accent5" w:themeFillShade="BF"/>
      </w:tcPr>
    </w:tblStylePr>
    <w:tblStylePr w:type="lastCol">
      <w:rPr>
        <w:color w:val="FFFFFF" w:themeColor="background1"/>
      </w:rPr>
      <w:tblPr/>
      <w:tcPr>
        <w:shd w:val="clear" w:color="auto" w:fill="578793" w:themeFill="accent5" w:themeFillShade="BF"/>
      </w:tcPr>
    </w:tblStylePr>
    <w:tblStylePr w:type="band1Vert">
      <w:tblPr/>
      <w:tcPr>
        <w:shd w:val="clear" w:color="auto" w:fill="C1D5DA" w:themeFill="accent5" w:themeFillTint="7F"/>
      </w:tcPr>
    </w:tblStylePr>
    <w:tblStylePr w:type="band1Horz">
      <w:tblPr/>
      <w:tcPr>
        <w:shd w:val="clear" w:color="auto" w:fill="C1D5DA" w:themeFill="accent5" w:themeFillTint="7F"/>
      </w:tcPr>
    </w:tblStylePr>
  </w:style>
  <w:style w:type="table" w:styleId="ColorfulGrid-Accent6">
    <w:name w:val="Colorful Grid Accent 6"/>
    <w:basedOn w:val="TableNormal"/>
    <w:uiPriority w:val="73"/>
    <w:rPr>
      <w:color w:val="000000" w:themeColor="text1"/>
    </w:rPr>
    <w:tblPr>
      <w:tblBorders>
        <w:insideH w:val="single" w:sz="4" w:space="0" w:color="FFFFFF" w:themeColor="background1"/>
      </w:tblBorders>
    </w:tblPr>
    <w:tcPr>
      <w:shd w:val="clear" w:color="auto" w:fill="E1E6E6" w:themeFill="accent6" w:themeFillTint="33"/>
    </w:tcPr>
    <w:tblStylePr w:type="firstRow">
      <w:rPr>
        <w:b/>
        <w:bCs/>
      </w:rPr>
      <w:tblPr/>
      <w:tcPr>
        <w:shd w:val="clear" w:color="auto" w:fill="C4CCCD" w:themeFill="accent6" w:themeFillTint="66"/>
      </w:tcPr>
    </w:tblStylePr>
    <w:tblStylePr w:type="lastRow">
      <w:rPr>
        <w:b/>
        <w:bCs/>
        <w:color w:val="000000" w:themeColor="text1"/>
      </w:rPr>
      <w:tblPr/>
      <w:tcPr>
        <w:shd w:val="clear" w:color="auto" w:fill="C4CCCD" w:themeFill="accent6" w:themeFillTint="66"/>
      </w:tcPr>
    </w:tblStylePr>
    <w:tblStylePr w:type="firstCol">
      <w:rPr>
        <w:color w:val="FFFFFF" w:themeColor="background1"/>
      </w:rPr>
      <w:tblPr/>
      <w:tcPr>
        <w:shd w:val="clear" w:color="auto" w:fill="536061" w:themeFill="accent6" w:themeFillShade="BF"/>
      </w:tcPr>
    </w:tblStylePr>
    <w:tblStylePr w:type="lastCol">
      <w:rPr>
        <w:color w:val="FFFFFF" w:themeColor="background1"/>
      </w:rPr>
      <w:tblPr/>
      <w:tcPr>
        <w:shd w:val="clear" w:color="auto" w:fill="536061" w:themeFill="accent6" w:themeFillShade="BF"/>
      </w:tcPr>
    </w:tblStylePr>
    <w:tblStylePr w:type="band1Vert">
      <w:tblPr/>
      <w:tcPr>
        <w:shd w:val="clear" w:color="auto" w:fill="B6C0C1" w:themeFill="accent6" w:themeFillTint="7F"/>
      </w:tcPr>
    </w:tblStylePr>
    <w:tblStylePr w:type="band1Horz">
      <w:tblPr/>
      <w:tcPr>
        <w:shd w:val="clear" w:color="auto" w:fill="B6C0C1" w:themeFill="accent6" w:themeFillTint="7F"/>
      </w:tcPr>
    </w:tblStylePr>
  </w:style>
  <w:style w:type="character" w:customStyle="1" w:styleId="TitleChar">
    <w:name w:val="Title Char"/>
    <w:basedOn w:val="DefaultParagraphFont"/>
    <w:link w:val="Title"/>
    <w:uiPriority w:val="10"/>
    <w:rsid w:val="00AD29D0"/>
    <w:rPr>
      <w:rFonts w:asciiTheme="majorHAnsi" w:eastAsiaTheme="majorEastAsia" w:hAnsiTheme="majorHAnsi" w:cstheme="majorBidi"/>
      <w:color w:val="262626" w:themeColor="text1" w:themeTint="D9"/>
      <w:spacing w:val="-15"/>
      <w:sz w:val="96"/>
      <w:szCs w:val="96"/>
    </w:rPr>
  </w:style>
  <w:style w:type="character" w:styleId="PlaceholderText">
    <w:name w:val="Placeholder Text"/>
    <w:basedOn w:val="DefaultParagraphFont"/>
    <w:uiPriority w:val="99"/>
    <w:semiHidden/>
    <w:rPr>
      <w:color w:val="455673" w:themeColor="accent3" w:themeShade="BF"/>
    </w:rPr>
  </w:style>
  <w:style w:type="character" w:customStyle="1" w:styleId="HeaderChar">
    <w:name w:val="Header Char"/>
    <w:basedOn w:val="DefaultParagraphFont"/>
    <w:link w:val="Header"/>
    <w:uiPriority w:val="99"/>
    <w:rPr>
      <w:color w:val="000000" w:themeColor="text1"/>
      <w:sz w:val="20"/>
    </w:rPr>
  </w:style>
  <w:style w:type="character" w:customStyle="1" w:styleId="FooterChar">
    <w:name w:val="Footer Char"/>
    <w:basedOn w:val="DefaultParagraphFont"/>
    <w:link w:val="Footer"/>
    <w:uiPriority w:val="99"/>
    <w:rPr>
      <w:color w:val="AD84C6" w:themeColor="accent1"/>
      <w:sz w:val="20"/>
    </w:rPr>
  </w:style>
  <w:style w:type="character" w:customStyle="1" w:styleId="CommentTextChar">
    <w:name w:val="Comment Text Char"/>
    <w:basedOn w:val="DefaultParagraphFont"/>
    <w:link w:val="CommentText"/>
    <w:uiPriority w:val="99"/>
    <w:semiHidden/>
    <w:rPr>
      <w:color w:val="auto"/>
      <w:sz w:val="20"/>
      <w:szCs w:val="20"/>
      <w:lang w:eastAsia="en-US"/>
    </w:rPr>
  </w:style>
  <w:style w:type="character" w:customStyle="1" w:styleId="BalloonTextChar">
    <w:name w:val="Balloon Text Char"/>
    <w:basedOn w:val="DefaultParagraphFont"/>
    <w:link w:val="BalloonText"/>
    <w:uiPriority w:val="99"/>
    <w:semiHidden/>
    <w:rPr>
      <w:rFonts w:ascii="Segoe UI" w:hAnsi="Segoe UI" w:cs="Segoe UI"/>
      <w:color w:val="000000" w:themeColor="text1"/>
      <w:sz w:val="20"/>
    </w:rPr>
  </w:style>
  <w:style w:type="character" w:customStyle="1" w:styleId="Heading1Char">
    <w:name w:val="Heading 1 Char"/>
    <w:basedOn w:val="DefaultParagraphFont"/>
    <w:link w:val="Heading1"/>
    <w:uiPriority w:val="9"/>
    <w:rsid w:val="00AD29D0"/>
    <w:rPr>
      <w:rFonts w:asciiTheme="majorHAnsi" w:eastAsiaTheme="majorEastAsia" w:hAnsiTheme="majorHAnsi" w:cstheme="majorBidi"/>
      <w:color w:val="536061" w:themeColor="accent6" w:themeShade="BF"/>
      <w:sz w:val="40"/>
      <w:szCs w:val="40"/>
    </w:rPr>
  </w:style>
  <w:style w:type="character" w:customStyle="1" w:styleId="Heading2Char">
    <w:name w:val="Heading 2 Char"/>
    <w:basedOn w:val="DefaultParagraphFont"/>
    <w:link w:val="Heading2"/>
    <w:uiPriority w:val="9"/>
    <w:rsid w:val="00AD29D0"/>
    <w:rPr>
      <w:rFonts w:asciiTheme="majorHAnsi" w:eastAsiaTheme="majorEastAsia" w:hAnsiTheme="majorHAnsi" w:cstheme="majorBidi"/>
      <w:color w:val="536061" w:themeColor="accent6" w:themeShade="BF"/>
      <w:sz w:val="28"/>
      <w:szCs w:val="28"/>
    </w:rPr>
  </w:style>
  <w:style w:type="paragraph" w:customStyle="1" w:styleId="Bibliography1">
    <w:name w:val="Bibliography1"/>
    <w:basedOn w:val="Normal"/>
    <w:next w:val="Normal"/>
    <w:uiPriority w:val="37"/>
    <w:semiHidden/>
  </w:style>
  <w:style w:type="character" w:customStyle="1" w:styleId="BodyTextChar">
    <w:name w:val="Body Text Char"/>
    <w:basedOn w:val="DefaultParagraphFont"/>
    <w:link w:val="BodyText"/>
    <w:uiPriority w:val="99"/>
    <w:semiHidden/>
    <w:rPr>
      <w:color w:val="000000" w:themeColor="text1"/>
      <w:sz w:val="20"/>
    </w:rPr>
  </w:style>
  <w:style w:type="character" w:customStyle="1" w:styleId="BodyText2Char">
    <w:name w:val="Body Text 2 Char"/>
    <w:basedOn w:val="DefaultParagraphFont"/>
    <w:link w:val="BodyText2"/>
    <w:uiPriority w:val="99"/>
    <w:semiHidden/>
    <w:rPr>
      <w:color w:val="000000" w:themeColor="text1"/>
      <w:sz w:val="20"/>
    </w:rPr>
  </w:style>
  <w:style w:type="character" w:customStyle="1" w:styleId="BodyText3Char">
    <w:name w:val="Body Text 3 Char"/>
    <w:basedOn w:val="DefaultParagraphFont"/>
    <w:link w:val="BodyText3"/>
    <w:uiPriority w:val="99"/>
    <w:semiHidden/>
    <w:qFormat/>
    <w:rPr>
      <w:color w:val="000000" w:themeColor="text1"/>
      <w:sz w:val="20"/>
      <w:szCs w:val="16"/>
    </w:rPr>
  </w:style>
  <w:style w:type="character" w:customStyle="1" w:styleId="BodyTextFirstIndentChar">
    <w:name w:val="Body Text First Indent Char"/>
    <w:basedOn w:val="BodyTextChar"/>
    <w:link w:val="BodyTextFirstIndent"/>
    <w:uiPriority w:val="99"/>
    <w:semiHidden/>
    <w:rPr>
      <w:color w:val="000000" w:themeColor="text1"/>
      <w:sz w:val="20"/>
    </w:rPr>
  </w:style>
  <w:style w:type="character" w:customStyle="1" w:styleId="BodyTextIndentChar">
    <w:name w:val="Body Text Indent Char"/>
    <w:basedOn w:val="DefaultParagraphFont"/>
    <w:link w:val="BodyTextIndent"/>
    <w:uiPriority w:val="99"/>
    <w:semiHidden/>
    <w:rPr>
      <w:color w:val="000000" w:themeColor="text1"/>
      <w:sz w:val="20"/>
    </w:rPr>
  </w:style>
  <w:style w:type="character" w:customStyle="1" w:styleId="BodyTextFirstIndent2Char">
    <w:name w:val="Body Text First Indent 2 Char"/>
    <w:basedOn w:val="BodyTextIndentChar"/>
    <w:link w:val="BodyTextFirstIndent2"/>
    <w:uiPriority w:val="99"/>
    <w:semiHidden/>
    <w:rPr>
      <w:color w:val="000000" w:themeColor="text1"/>
      <w:sz w:val="20"/>
    </w:rPr>
  </w:style>
  <w:style w:type="character" w:customStyle="1" w:styleId="BodyTextIndent2Char">
    <w:name w:val="Body Text Indent 2 Char"/>
    <w:basedOn w:val="DefaultParagraphFont"/>
    <w:link w:val="BodyTextIndent2"/>
    <w:uiPriority w:val="99"/>
    <w:semiHidden/>
    <w:rPr>
      <w:color w:val="000000" w:themeColor="text1"/>
      <w:sz w:val="20"/>
    </w:rPr>
  </w:style>
  <w:style w:type="character" w:customStyle="1" w:styleId="BodyTextIndent3Char">
    <w:name w:val="Body Text Indent 3 Char"/>
    <w:basedOn w:val="DefaultParagraphFont"/>
    <w:link w:val="BodyTextIndent3"/>
    <w:uiPriority w:val="99"/>
    <w:semiHidden/>
    <w:rPr>
      <w:color w:val="000000" w:themeColor="text1"/>
      <w:sz w:val="20"/>
      <w:szCs w:val="16"/>
    </w:rPr>
  </w:style>
  <w:style w:type="character" w:customStyle="1" w:styleId="BookTitle1">
    <w:name w:val="Book Title1"/>
    <w:basedOn w:val="DefaultParagraphFont"/>
    <w:uiPriority w:val="33"/>
    <w:semiHidden/>
    <w:rPr>
      <w:b/>
      <w:bCs/>
      <w:i/>
      <w:iCs/>
      <w:spacing w:val="5"/>
    </w:rPr>
  </w:style>
  <w:style w:type="character" w:customStyle="1" w:styleId="ClosingChar">
    <w:name w:val="Closing Char"/>
    <w:basedOn w:val="DefaultParagraphFont"/>
    <w:link w:val="Closing"/>
    <w:uiPriority w:val="2"/>
    <w:semiHidden/>
  </w:style>
  <w:style w:type="character" w:customStyle="1" w:styleId="CommentSubjectChar">
    <w:name w:val="Comment Subject Char"/>
    <w:basedOn w:val="CommentTextChar"/>
    <w:link w:val="CommentSubject"/>
    <w:uiPriority w:val="99"/>
    <w:semiHidden/>
    <w:rPr>
      <w:b/>
      <w:bCs/>
      <w:color w:val="auto"/>
      <w:sz w:val="20"/>
      <w:szCs w:val="20"/>
      <w:lang w:eastAsia="en-US"/>
    </w:rPr>
  </w:style>
  <w:style w:type="character" w:customStyle="1" w:styleId="DateChar">
    <w:name w:val="Date Char"/>
    <w:basedOn w:val="DefaultParagraphFont"/>
    <w:link w:val="Date"/>
    <w:uiPriority w:val="1"/>
    <w:semiHidden/>
  </w:style>
  <w:style w:type="character" w:customStyle="1" w:styleId="DocumentMapChar">
    <w:name w:val="Document Map Char"/>
    <w:basedOn w:val="DefaultParagraphFont"/>
    <w:link w:val="DocumentMap"/>
    <w:uiPriority w:val="99"/>
    <w:semiHidden/>
    <w:rPr>
      <w:rFonts w:ascii="Segoe UI" w:hAnsi="Segoe UI" w:cs="Segoe UI"/>
      <w:color w:val="000000" w:themeColor="text1"/>
      <w:sz w:val="20"/>
      <w:szCs w:val="16"/>
    </w:rPr>
  </w:style>
  <w:style w:type="character" w:customStyle="1" w:styleId="E-mailSignatureChar">
    <w:name w:val="E-mail Signature Char"/>
    <w:basedOn w:val="DefaultParagraphFont"/>
    <w:link w:val="E-mailSignature"/>
    <w:uiPriority w:val="99"/>
    <w:semiHidden/>
    <w:rPr>
      <w:color w:val="000000" w:themeColor="text1"/>
      <w:sz w:val="20"/>
    </w:rPr>
  </w:style>
  <w:style w:type="character" w:customStyle="1" w:styleId="EndnoteTextChar">
    <w:name w:val="Endnote Text Char"/>
    <w:basedOn w:val="DefaultParagraphFont"/>
    <w:link w:val="EndnoteText"/>
    <w:uiPriority w:val="99"/>
    <w:semiHidden/>
    <w:rPr>
      <w:color w:val="000000" w:themeColor="text1"/>
      <w:sz w:val="20"/>
      <w:szCs w:val="20"/>
    </w:rPr>
  </w:style>
  <w:style w:type="character" w:customStyle="1" w:styleId="FootnoteTextChar">
    <w:name w:val="Footnote Text Char"/>
    <w:basedOn w:val="DefaultParagraphFont"/>
    <w:link w:val="FootnoteText"/>
    <w:uiPriority w:val="99"/>
    <w:semiHidden/>
    <w:rPr>
      <w:color w:val="000000" w:themeColor="text1"/>
      <w:sz w:val="20"/>
      <w:szCs w:val="20"/>
    </w:rPr>
  </w:style>
  <w:style w:type="table" w:customStyle="1" w:styleId="GridTable1Light1">
    <w:name w:val="Grid Table 1 Light1"/>
    <w:basedOn w:val="TableNormal"/>
    <w:uiPriority w:val="46"/>
    <w:tblPr>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table" w:customStyle="1" w:styleId="GridTable1Light-Accent11">
    <w:name w:val="Grid Table 1 Light - Accent 11"/>
    <w:basedOn w:val="TableNormal"/>
    <w:uiPriority w:val="46"/>
    <w:tblPr>
      <w:tblBorders>
        <w:top w:val="single" w:sz="4" w:space="0" w:color="DECDE8" w:themeColor="accent1" w:themeTint="66"/>
        <w:left w:val="single" w:sz="4" w:space="0" w:color="DECDE8" w:themeColor="accent1" w:themeTint="66"/>
        <w:bottom w:val="single" w:sz="4" w:space="0" w:color="DECDE8" w:themeColor="accent1" w:themeTint="66"/>
        <w:right w:val="single" w:sz="4" w:space="0" w:color="DECDE8" w:themeColor="accent1" w:themeTint="66"/>
        <w:insideH w:val="single" w:sz="4" w:space="0" w:color="DECDE8" w:themeColor="accent1" w:themeTint="66"/>
        <w:insideV w:val="single" w:sz="4" w:space="0" w:color="DECDE8" w:themeColor="accent1" w:themeTint="66"/>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2" w:space="0" w:color="CDB5DC" w:themeColor="accent1" w:themeTint="99"/>
        </w:tcBorders>
      </w:tcPr>
    </w:tblStylePr>
    <w:tblStylePr w:type="firstCol">
      <w:rPr>
        <w:b/>
        <w:bCs/>
      </w:rPr>
    </w:tblStylePr>
    <w:tblStylePr w:type="lastCol">
      <w:rPr>
        <w:b/>
        <w:bCs/>
      </w:rPr>
    </w:tblStylePr>
  </w:style>
  <w:style w:type="table" w:customStyle="1" w:styleId="GridTable1Light-Accent21">
    <w:name w:val="Grid Table 1 Light - Accent 21"/>
    <w:basedOn w:val="TableNormal"/>
    <w:uiPriority w:val="46"/>
    <w:tblPr>
      <w:tblBorders>
        <w:top w:val="single" w:sz="4" w:space="0" w:color="CECDE8" w:themeColor="accent2" w:themeTint="66"/>
        <w:left w:val="single" w:sz="4" w:space="0" w:color="CECDE8" w:themeColor="accent2" w:themeTint="66"/>
        <w:bottom w:val="single" w:sz="4" w:space="0" w:color="CECDE8" w:themeColor="accent2" w:themeTint="66"/>
        <w:right w:val="single" w:sz="4" w:space="0" w:color="CECDE8" w:themeColor="accent2" w:themeTint="66"/>
        <w:insideH w:val="single" w:sz="4" w:space="0" w:color="CECDE8" w:themeColor="accent2" w:themeTint="66"/>
        <w:insideV w:val="single" w:sz="4" w:space="0" w:color="CECDE8" w:themeColor="accent2" w:themeTint="66"/>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2" w:space="0" w:color="B6B5DD" w:themeColor="accent2" w:themeTint="99"/>
        </w:tcBorders>
      </w:tcPr>
    </w:tblStylePr>
    <w:tblStylePr w:type="firstCol">
      <w:rPr>
        <w:b/>
        <w:bCs/>
      </w:rPr>
    </w:tblStylePr>
    <w:tblStylePr w:type="lastCol">
      <w:rPr>
        <w:b/>
        <w:bCs/>
      </w:rPr>
    </w:tblStylePr>
  </w:style>
  <w:style w:type="table" w:customStyle="1" w:styleId="GridTable1Light-Accent31">
    <w:name w:val="Grid Table 1 Light - Accent 31"/>
    <w:basedOn w:val="TableNormal"/>
    <w:uiPriority w:val="46"/>
    <w:tblPr>
      <w:tblBorders>
        <w:top w:val="single" w:sz="4" w:space="0" w:color="BDC6D7" w:themeColor="accent3" w:themeTint="66"/>
        <w:left w:val="single" w:sz="4" w:space="0" w:color="BDC6D7" w:themeColor="accent3" w:themeTint="66"/>
        <w:bottom w:val="single" w:sz="4" w:space="0" w:color="BDC6D7" w:themeColor="accent3" w:themeTint="66"/>
        <w:right w:val="single" w:sz="4" w:space="0" w:color="BDC6D7" w:themeColor="accent3" w:themeTint="66"/>
        <w:insideH w:val="single" w:sz="4" w:space="0" w:color="BDC6D7" w:themeColor="accent3" w:themeTint="66"/>
        <w:insideV w:val="single" w:sz="4" w:space="0" w:color="BDC6D7" w:themeColor="accent3" w:themeTint="66"/>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2" w:space="0" w:color="9CAAC3" w:themeColor="accent3" w:themeTint="99"/>
        </w:tcBorders>
      </w:tcPr>
    </w:tblStylePr>
    <w:tblStylePr w:type="firstCol">
      <w:rPr>
        <w:b/>
        <w:bCs/>
      </w:rPr>
    </w:tblStylePr>
    <w:tblStylePr w:type="lastCol">
      <w:rPr>
        <w:b/>
        <w:bCs/>
      </w:rPr>
    </w:tblStylePr>
  </w:style>
  <w:style w:type="table" w:customStyle="1" w:styleId="GridTable1Light-Accent41">
    <w:name w:val="Grid Table 1 Light - Accent 41"/>
    <w:basedOn w:val="TableNormal"/>
    <w:uiPriority w:val="46"/>
    <w:tblPr>
      <w:tblBorders>
        <w:top w:val="single" w:sz="4" w:space="0" w:color="C3D5DF" w:themeColor="accent4" w:themeTint="66"/>
        <w:left w:val="single" w:sz="4" w:space="0" w:color="C3D5DF" w:themeColor="accent4" w:themeTint="66"/>
        <w:bottom w:val="single" w:sz="4" w:space="0" w:color="C3D5DF" w:themeColor="accent4" w:themeTint="66"/>
        <w:right w:val="single" w:sz="4" w:space="0" w:color="C3D5DF" w:themeColor="accent4" w:themeTint="66"/>
        <w:insideH w:val="single" w:sz="4" w:space="0" w:color="C3D5DF" w:themeColor="accent4" w:themeTint="66"/>
        <w:insideV w:val="single" w:sz="4" w:space="0" w:color="C3D5DF" w:themeColor="accent4" w:themeTint="66"/>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2" w:space="0" w:color="A5C0CF" w:themeColor="accent4" w:themeTint="99"/>
        </w:tcBorders>
      </w:tcPr>
    </w:tblStylePr>
    <w:tblStylePr w:type="firstCol">
      <w:rPr>
        <w:b/>
        <w:bCs/>
      </w:rPr>
    </w:tblStylePr>
    <w:tblStylePr w:type="lastCol">
      <w:rPr>
        <w:b/>
        <w:bCs/>
      </w:rPr>
    </w:tblStylePr>
  </w:style>
  <w:style w:type="table" w:customStyle="1" w:styleId="GridTable1Light-Accent51">
    <w:name w:val="Grid Table 1 Light - Accent 51"/>
    <w:basedOn w:val="TableNormal"/>
    <w:uiPriority w:val="46"/>
    <w:tblPr>
      <w:tblBorders>
        <w:top w:val="single" w:sz="4" w:space="0" w:color="CDDDE1" w:themeColor="accent5" w:themeTint="66"/>
        <w:left w:val="single" w:sz="4" w:space="0" w:color="CDDDE1" w:themeColor="accent5" w:themeTint="66"/>
        <w:bottom w:val="single" w:sz="4" w:space="0" w:color="CDDDE1" w:themeColor="accent5" w:themeTint="66"/>
        <w:right w:val="single" w:sz="4" w:space="0" w:color="CDDDE1" w:themeColor="accent5" w:themeTint="66"/>
        <w:insideH w:val="single" w:sz="4" w:space="0" w:color="CDDDE1" w:themeColor="accent5" w:themeTint="66"/>
        <w:insideV w:val="single" w:sz="4" w:space="0" w:color="CDDDE1" w:themeColor="accent5" w:themeTint="66"/>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2" w:space="0" w:color="B5CDD3" w:themeColor="accent5" w:themeTint="99"/>
        </w:tcBorders>
      </w:tcPr>
    </w:tblStylePr>
    <w:tblStylePr w:type="firstCol">
      <w:rPr>
        <w:b/>
        <w:bCs/>
      </w:rPr>
    </w:tblStylePr>
    <w:tblStylePr w:type="lastCol">
      <w:rPr>
        <w:b/>
        <w:bCs/>
      </w:rPr>
    </w:tblStylePr>
  </w:style>
  <w:style w:type="table" w:customStyle="1" w:styleId="GridTable1Light-Accent61">
    <w:name w:val="Grid Table 1 Light - Accent 61"/>
    <w:basedOn w:val="TableNormal"/>
    <w:uiPriority w:val="46"/>
    <w:tblPr>
      <w:tblBorders>
        <w:top w:val="single" w:sz="4" w:space="0" w:color="C4CCCD" w:themeColor="accent6" w:themeTint="66"/>
        <w:left w:val="single" w:sz="4" w:space="0" w:color="C4CCCD" w:themeColor="accent6" w:themeTint="66"/>
        <w:bottom w:val="single" w:sz="4" w:space="0" w:color="C4CCCD" w:themeColor="accent6" w:themeTint="66"/>
        <w:right w:val="single" w:sz="4" w:space="0" w:color="C4CCCD" w:themeColor="accent6" w:themeTint="66"/>
        <w:insideH w:val="single" w:sz="4" w:space="0" w:color="C4CCCD" w:themeColor="accent6" w:themeTint="66"/>
        <w:insideV w:val="single" w:sz="4" w:space="0" w:color="C4CCCD" w:themeColor="accent6" w:themeTint="66"/>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2" w:space="0" w:color="A7B3B5" w:themeColor="accent6" w:themeTint="99"/>
        </w:tcBorders>
      </w:tcPr>
    </w:tblStylePr>
    <w:tblStylePr w:type="firstCol">
      <w:rPr>
        <w:b/>
        <w:bCs/>
      </w:rPr>
    </w:tblStylePr>
    <w:tblStylePr w:type="lastCol">
      <w:rPr>
        <w:b/>
        <w:bCs/>
      </w:rPr>
    </w:tblStylePr>
  </w:style>
  <w:style w:type="table" w:customStyle="1" w:styleId="GridTable21">
    <w:name w:val="Grid Table 21"/>
    <w:basedOn w:val="TableNormal"/>
    <w:uiPriority w:val="47"/>
    <w:tblPr>
      <w:tblBorders>
        <w:top w:val="single" w:sz="2" w:space="0" w:color="666666" w:themeColor="text1" w:themeTint="99"/>
        <w:bottom w:val="single" w:sz="2" w:space="0" w:color="666666" w:themeColor="text1" w:themeTint="99"/>
        <w:insideH w:val="single" w:sz="2" w:space="0" w:color="666666" w:themeColor="text1" w:themeTint="99"/>
        <w:insideV w:val="single" w:sz="2" w:space="0" w:color="666666" w:themeColor="text1" w:themeTint="99"/>
      </w:tblBorders>
    </w:tblPr>
    <w:tblStylePr w:type="firstRow">
      <w:rPr>
        <w:b/>
        <w:bCs/>
      </w:rPr>
      <w:tblPr/>
      <w:tcPr>
        <w:tcBorders>
          <w:top w:val="nil"/>
          <w:bottom w:val="single" w:sz="12" w:space="0" w:color="666666" w:themeColor="text1" w:themeTint="99"/>
          <w:insideH w:val="nil"/>
          <w:insideV w:val="nil"/>
        </w:tcBorders>
        <w:shd w:val="clear" w:color="auto" w:fill="FFFFFF" w:themeFill="background1"/>
      </w:tcPr>
    </w:tblStylePr>
    <w:tblStylePr w:type="lastRow">
      <w:rPr>
        <w:b/>
        <w:bCs/>
      </w:rPr>
      <w:tblPr/>
      <w:tcPr>
        <w:tcBorders>
          <w:top w:val="double" w:sz="2" w:space="0" w:color="666666" w:themeColor="tex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2-Accent11">
    <w:name w:val="Grid Table 2 - Accent 11"/>
    <w:basedOn w:val="TableNormal"/>
    <w:uiPriority w:val="47"/>
    <w:tblPr>
      <w:tblBorders>
        <w:top w:val="single" w:sz="2" w:space="0" w:color="CDB5DC" w:themeColor="accent1" w:themeTint="99"/>
        <w:bottom w:val="single" w:sz="2" w:space="0" w:color="CDB5DC" w:themeColor="accent1" w:themeTint="99"/>
        <w:insideH w:val="single" w:sz="2" w:space="0" w:color="CDB5DC" w:themeColor="accent1" w:themeTint="99"/>
        <w:insideV w:val="single" w:sz="2" w:space="0" w:color="CDB5DC" w:themeColor="accent1" w:themeTint="99"/>
      </w:tblBorders>
    </w:tblPr>
    <w:tblStylePr w:type="firstRow">
      <w:rPr>
        <w:b/>
        <w:bCs/>
      </w:rPr>
      <w:tblPr/>
      <w:tcPr>
        <w:tcBorders>
          <w:top w:val="nil"/>
          <w:bottom w:val="single" w:sz="12" w:space="0" w:color="CDB5DC" w:themeColor="accent1" w:themeTint="99"/>
          <w:insideH w:val="nil"/>
          <w:insideV w:val="nil"/>
        </w:tcBorders>
        <w:shd w:val="clear" w:color="auto" w:fill="FFFFFF" w:themeFill="background1"/>
      </w:tcPr>
    </w:tblStylePr>
    <w:tblStylePr w:type="lastRow">
      <w:rPr>
        <w:b/>
        <w:bCs/>
      </w:rPr>
      <w:tblPr/>
      <w:tcPr>
        <w:tcBorders>
          <w:top w:val="double" w:sz="2" w:space="0" w:color="CDB5DC" w:themeColor="accent1"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2-Accent21">
    <w:name w:val="Grid Table 2 - Accent 21"/>
    <w:basedOn w:val="TableNormal"/>
    <w:uiPriority w:val="47"/>
    <w:tblPr>
      <w:tblBorders>
        <w:top w:val="single" w:sz="2" w:space="0" w:color="B6B5DD" w:themeColor="accent2" w:themeTint="99"/>
        <w:bottom w:val="single" w:sz="2" w:space="0" w:color="B6B5DD" w:themeColor="accent2" w:themeTint="99"/>
        <w:insideH w:val="single" w:sz="2" w:space="0" w:color="B6B5DD" w:themeColor="accent2" w:themeTint="99"/>
        <w:insideV w:val="single" w:sz="2" w:space="0" w:color="B6B5DD" w:themeColor="accent2" w:themeTint="99"/>
      </w:tblBorders>
    </w:tblPr>
    <w:tblStylePr w:type="firstRow">
      <w:rPr>
        <w:b/>
        <w:bCs/>
      </w:rPr>
      <w:tblPr/>
      <w:tcPr>
        <w:tcBorders>
          <w:top w:val="nil"/>
          <w:bottom w:val="single" w:sz="12" w:space="0" w:color="B6B5DD" w:themeColor="accent2" w:themeTint="99"/>
          <w:insideH w:val="nil"/>
          <w:insideV w:val="nil"/>
        </w:tcBorders>
        <w:shd w:val="clear" w:color="auto" w:fill="FFFFFF" w:themeFill="background1"/>
      </w:tcPr>
    </w:tblStylePr>
    <w:tblStylePr w:type="lastRow">
      <w:rPr>
        <w:b/>
        <w:bCs/>
      </w:rPr>
      <w:tblPr/>
      <w:tcPr>
        <w:tcBorders>
          <w:top w:val="double" w:sz="2" w:space="0" w:color="B6B5DD" w:themeColor="accent2"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2-Accent31">
    <w:name w:val="Grid Table 2 - Accent 31"/>
    <w:basedOn w:val="TableNormal"/>
    <w:uiPriority w:val="47"/>
    <w:tblPr>
      <w:tblBorders>
        <w:top w:val="single" w:sz="2" w:space="0" w:color="9CAAC3" w:themeColor="accent3" w:themeTint="99"/>
        <w:bottom w:val="single" w:sz="2" w:space="0" w:color="9CAAC3" w:themeColor="accent3" w:themeTint="99"/>
        <w:insideH w:val="single" w:sz="2" w:space="0" w:color="9CAAC3" w:themeColor="accent3" w:themeTint="99"/>
        <w:insideV w:val="single" w:sz="2" w:space="0" w:color="9CAAC3" w:themeColor="accent3" w:themeTint="99"/>
      </w:tblBorders>
    </w:tblPr>
    <w:tblStylePr w:type="firstRow">
      <w:rPr>
        <w:b/>
        <w:bCs/>
      </w:rPr>
      <w:tblPr/>
      <w:tcPr>
        <w:tcBorders>
          <w:top w:val="nil"/>
          <w:bottom w:val="single" w:sz="12" w:space="0" w:color="9CAAC3" w:themeColor="accent3" w:themeTint="99"/>
          <w:insideH w:val="nil"/>
          <w:insideV w:val="nil"/>
        </w:tcBorders>
        <w:shd w:val="clear" w:color="auto" w:fill="FFFFFF" w:themeFill="background1"/>
      </w:tcPr>
    </w:tblStylePr>
    <w:tblStylePr w:type="lastRow">
      <w:rPr>
        <w:b/>
        <w:bCs/>
      </w:rPr>
      <w:tblPr/>
      <w:tcPr>
        <w:tcBorders>
          <w:top w:val="double" w:sz="2" w:space="0" w:color="9CAAC3" w:themeColor="accent3"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2-Accent41">
    <w:name w:val="Grid Table 2 - Accent 41"/>
    <w:basedOn w:val="TableNormal"/>
    <w:uiPriority w:val="47"/>
    <w:tblPr>
      <w:tblBorders>
        <w:top w:val="single" w:sz="2" w:space="0" w:color="A5C0CF" w:themeColor="accent4" w:themeTint="99"/>
        <w:bottom w:val="single" w:sz="2" w:space="0" w:color="A5C0CF" w:themeColor="accent4" w:themeTint="99"/>
        <w:insideH w:val="single" w:sz="2" w:space="0" w:color="A5C0CF" w:themeColor="accent4" w:themeTint="99"/>
        <w:insideV w:val="single" w:sz="2" w:space="0" w:color="A5C0CF" w:themeColor="accent4" w:themeTint="99"/>
      </w:tblBorders>
    </w:tblPr>
    <w:tblStylePr w:type="firstRow">
      <w:rPr>
        <w:b/>
        <w:bCs/>
      </w:rPr>
      <w:tblPr/>
      <w:tcPr>
        <w:tcBorders>
          <w:top w:val="nil"/>
          <w:bottom w:val="single" w:sz="12" w:space="0" w:color="A5C0CF" w:themeColor="accent4" w:themeTint="99"/>
          <w:insideH w:val="nil"/>
          <w:insideV w:val="nil"/>
        </w:tcBorders>
        <w:shd w:val="clear" w:color="auto" w:fill="FFFFFF" w:themeFill="background1"/>
      </w:tcPr>
    </w:tblStylePr>
    <w:tblStylePr w:type="lastRow">
      <w:rPr>
        <w:b/>
        <w:bCs/>
      </w:rPr>
      <w:tblPr/>
      <w:tcPr>
        <w:tcBorders>
          <w:top w:val="double" w:sz="2" w:space="0" w:color="A5C0CF" w:themeColor="accent4"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2-Accent51">
    <w:name w:val="Grid Table 2 - Accent 51"/>
    <w:basedOn w:val="TableNormal"/>
    <w:uiPriority w:val="47"/>
    <w:tblPr>
      <w:tblBorders>
        <w:top w:val="single" w:sz="2" w:space="0" w:color="B5CDD3" w:themeColor="accent5" w:themeTint="99"/>
        <w:bottom w:val="single" w:sz="2" w:space="0" w:color="B5CDD3" w:themeColor="accent5" w:themeTint="99"/>
        <w:insideH w:val="single" w:sz="2" w:space="0" w:color="B5CDD3" w:themeColor="accent5" w:themeTint="99"/>
        <w:insideV w:val="single" w:sz="2" w:space="0" w:color="B5CDD3" w:themeColor="accent5" w:themeTint="99"/>
      </w:tblBorders>
    </w:tblPr>
    <w:tblStylePr w:type="firstRow">
      <w:rPr>
        <w:b/>
        <w:bCs/>
      </w:rPr>
      <w:tblPr/>
      <w:tcPr>
        <w:tcBorders>
          <w:top w:val="nil"/>
          <w:bottom w:val="single" w:sz="12" w:space="0" w:color="B5CDD3" w:themeColor="accent5" w:themeTint="99"/>
          <w:insideH w:val="nil"/>
          <w:insideV w:val="nil"/>
        </w:tcBorders>
        <w:shd w:val="clear" w:color="auto" w:fill="FFFFFF" w:themeFill="background1"/>
      </w:tcPr>
    </w:tblStylePr>
    <w:tblStylePr w:type="lastRow">
      <w:rPr>
        <w:b/>
        <w:bCs/>
      </w:rPr>
      <w:tblPr/>
      <w:tcPr>
        <w:tcBorders>
          <w:top w:val="double" w:sz="2" w:space="0" w:color="B5CDD3" w:themeColor="accent5"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2-Accent61">
    <w:name w:val="Grid Table 2 - Accent 61"/>
    <w:basedOn w:val="TableNormal"/>
    <w:uiPriority w:val="47"/>
    <w:tblPr>
      <w:tblBorders>
        <w:top w:val="single" w:sz="2" w:space="0" w:color="A7B3B5" w:themeColor="accent6" w:themeTint="99"/>
        <w:bottom w:val="single" w:sz="2" w:space="0" w:color="A7B3B5" w:themeColor="accent6" w:themeTint="99"/>
        <w:insideH w:val="single" w:sz="2" w:space="0" w:color="A7B3B5" w:themeColor="accent6" w:themeTint="99"/>
        <w:insideV w:val="single" w:sz="2" w:space="0" w:color="A7B3B5" w:themeColor="accent6" w:themeTint="99"/>
      </w:tblBorders>
    </w:tblPr>
    <w:tblStylePr w:type="firstRow">
      <w:rPr>
        <w:b/>
        <w:bCs/>
      </w:rPr>
      <w:tblPr/>
      <w:tcPr>
        <w:tcBorders>
          <w:top w:val="nil"/>
          <w:bottom w:val="single" w:sz="12" w:space="0" w:color="A7B3B5" w:themeColor="accent6" w:themeTint="99"/>
          <w:insideH w:val="nil"/>
          <w:insideV w:val="nil"/>
        </w:tcBorders>
        <w:shd w:val="clear" w:color="auto" w:fill="FFFFFF" w:themeFill="background1"/>
      </w:tcPr>
    </w:tblStylePr>
    <w:tblStylePr w:type="lastRow">
      <w:rPr>
        <w:b/>
        <w:bCs/>
      </w:rPr>
      <w:tblPr/>
      <w:tcPr>
        <w:tcBorders>
          <w:top w:val="double" w:sz="2" w:space="0" w:color="A7B3B5" w:themeColor="accent6" w:themeTint="99"/>
          <w:bottom w:val="nil"/>
          <w:insideH w:val="nil"/>
          <w:insideV w:val="nil"/>
        </w:tcBorders>
        <w:shd w:val="clear" w:color="auto" w:fill="FFFFFF" w:themeFill="background1"/>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31">
    <w:name w:val="Grid Table 31"/>
    <w:basedOn w:val="TableNormal"/>
    <w:uiPriority w:val="48"/>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3-Accent11">
    <w:name w:val="Grid Table 3 - Accent 11"/>
    <w:basedOn w:val="TableNormal"/>
    <w:uiPriority w:val="48"/>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3-Accent21">
    <w:name w:val="Grid Table 3 - Accent 21"/>
    <w:basedOn w:val="TableNormal"/>
    <w:uiPriority w:val="48"/>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3-Accent31">
    <w:name w:val="Grid Table 3 - Accent 31"/>
    <w:basedOn w:val="TableNormal"/>
    <w:uiPriority w:val="48"/>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3-Accent41">
    <w:name w:val="Grid Table 3 - Accent 41"/>
    <w:basedOn w:val="TableNormal"/>
    <w:uiPriority w:val="48"/>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3-Accent51">
    <w:name w:val="Grid Table 3 - Accent 51"/>
    <w:basedOn w:val="TableNormal"/>
    <w:uiPriority w:val="48"/>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3-Accent61">
    <w:name w:val="Grid Table 3 - Accent 61"/>
    <w:basedOn w:val="TableNormal"/>
    <w:uiPriority w:val="48"/>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table" w:customStyle="1" w:styleId="GridTable41">
    <w:name w:val="Grid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4-Accent11">
    <w:name w:val="Grid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insideV w:val="nil"/>
        </w:tcBorders>
        <w:shd w:val="clear" w:color="auto" w:fill="AD84C6" w:themeFill="accent1"/>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4-Accent21">
    <w:name w:val="Grid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insideV w:val="nil"/>
        </w:tcBorders>
        <w:shd w:val="clear" w:color="auto" w:fill="8784C7" w:themeFill="accent2"/>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4-Accent31">
    <w:name w:val="Grid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insideV w:val="nil"/>
        </w:tcBorders>
        <w:shd w:val="clear" w:color="auto" w:fill="5D739A" w:themeFill="accent3"/>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4-Accent41">
    <w:name w:val="Grid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insideV w:val="nil"/>
        </w:tcBorders>
        <w:shd w:val="clear" w:color="auto" w:fill="6997AF" w:themeFill="accent4"/>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4-Accent51">
    <w:name w:val="Grid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insideV w:val="nil"/>
        </w:tcBorders>
        <w:shd w:val="clear" w:color="auto" w:fill="84ACB6" w:themeFill="accent5"/>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4-Accent61">
    <w:name w:val="Grid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insideV w:val="nil"/>
        </w:tcBorders>
        <w:shd w:val="clear" w:color="auto" w:fill="6F8183" w:themeFill="accent6"/>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5Dark1">
    <w:name w:val="Grid Table 5 Dark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CCCCCC" w:themeFill="tex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000000" w:themeFill="tex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000000" w:themeFill="tex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000000" w:themeFill="tex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000000" w:themeFill="text1"/>
      </w:tcPr>
    </w:tblStylePr>
    <w:tblStylePr w:type="band1Vert">
      <w:tblPr/>
      <w:tcPr>
        <w:shd w:val="clear" w:color="auto" w:fill="999999" w:themeFill="text1" w:themeFillTint="66"/>
      </w:tcPr>
    </w:tblStylePr>
    <w:tblStylePr w:type="band1Horz">
      <w:tblPr/>
      <w:tcPr>
        <w:shd w:val="clear" w:color="auto" w:fill="999999" w:themeFill="text1" w:themeFillTint="66"/>
      </w:tcPr>
    </w:tblStylePr>
  </w:style>
  <w:style w:type="table" w:customStyle="1" w:styleId="GridTable5Dark-Accent11">
    <w:name w:val="Grid Table 5 Dark - Accent 1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EE6F3" w:themeFill="accent1"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D84C6" w:themeFill="accent1"/>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D84C6" w:themeFill="accent1"/>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D84C6" w:themeFill="accent1"/>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D84C6" w:themeFill="accent1"/>
      </w:tcPr>
    </w:tblStylePr>
    <w:tblStylePr w:type="band1Vert">
      <w:tblPr/>
      <w:tcPr>
        <w:shd w:val="clear" w:color="auto" w:fill="DECDE8" w:themeFill="accent1" w:themeFillTint="66"/>
      </w:tcPr>
    </w:tblStylePr>
    <w:tblStylePr w:type="band1Horz">
      <w:tblPr/>
      <w:tcPr>
        <w:shd w:val="clear" w:color="auto" w:fill="DECDE8" w:themeFill="accent1" w:themeFillTint="66"/>
      </w:tcPr>
    </w:tblStylePr>
  </w:style>
  <w:style w:type="table" w:customStyle="1" w:styleId="GridTable5Dark-Accent21">
    <w:name w:val="Grid Table 5 Dark - Accent 2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6F3" w:themeFill="accent2"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784C7" w:themeFill="accent2"/>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784C7" w:themeFill="accent2"/>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784C7" w:themeFill="accent2"/>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784C7" w:themeFill="accent2"/>
      </w:tcPr>
    </w:tblStylePr>
    <w:tblStylePr w:type="band1Vert">
      <w:tblPr/>
      <w:tcPr>
        <w:shd w:val="clear" w:color="auto" w:fill="CECDE8" w:themeFill="accent2" w:themeFillTint="66"/>
      </w:tcPr>
    </w:tblStylePr>
    <w:tblStylePr w:type="band1Horz">
      <w:tblPr/>
      <w:tcPr>
        <w:shd w:val="clear" w:color="auto" w:fill="CECDE8" w:themeFill="accent2" w:themeFillTint="66"/>
      </w:tcPr>
    </w:tblStylePr>
  </w:style>
  <w:style w:type="table" w:customStyle="1" w:styleId="GridTable5Dark-Accent31">
    <w:name w:val="Grid Table 5 Dark - Accent 3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DEE2EB"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5D739A"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5D739A"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5D739A"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5D739A" w:themeFill="accent3"/>
      </w:tcPr>
    </w:tblStylePr>
    <w:tblStylePr w:type="band1Vert">
      <w:tblPr/>
      <w:tcPr>
        <w:shd w:val="clear" w:color="auto" w:fill="BDC6D7" w:themeFill="accent3" w:themeFillTint="66"/>
      </w:tcPr>
    </w:tblStylePr>
    <w:tblStylePr w:type="band1Horz">
      <w:tblPr/>
      <w:tcPr>
        <w:shd w:val="clear" w:color="auto" w:fill="BDC6D7" w:themeFill="accent3" w:themeFillTint="66"/>
      </w:tcPr>
    </w:tblStylePr>
  </w:style>
  <w:style w:type="table" w:customStyle="1" w:styleId="GridTable5Dark-Accent41">
    <w:name w:val="Grid Table 5 Dark - Accent 4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AEF" w:themeFill="accent4"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997AF" w:themeFill="accent4"/>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997AF" w:themeFill="accent4"/>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997AF" w:themeFill="accent4"/>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997AF" w:themeFill="accent4"/>
      </w:tcPr>
    </w:tblStylePr>
    <w:tblStylePr w:type="band1Vert">
      <w:tblPr/>
      <w:tcPr>
        <w:shd w:val="clear" w:color="auto" w:fill="C3D5DF" w:themeFill="accent4" w:themeFillTint="66"/>
      </w:tcPr>
    </w:tblStylePr>
    <w:tblStylePr w:type="band1Horz">
      <w:tblPr/>
      <w:tcPr>
        <w:shd w:val="clear" w:color="auto" w:fill="C3D5DF" w:themeFill="accent4" w:themeFillTint="66"/>
      </w:tcPr>
    </w:tblStylePr>
  </w:style>
  <w:style w:type="table" w:customStyle="1" w:styleId="GridTable5Dark-Accent51">
    <w:name w:val="Grid Table 5 Dark - Accent 5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6EEF0" w:themeFill="accent5"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84ACB6" w:themeFill="accent5"/>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84ACB6" w:themeFill="accent5"/>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84ACB6" w:themeFill="accent5"/>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84ACB6" w:themeFill="accent5"/>
      </w:tcPr>
    </w:tblStylePr>
    <w:tblStylePr w:type="band1Vert">
      <w:tblPr/>
      <w:tcPr>
        <w:shd w:val="clear" w:color="auto" w:fill="CDDDE1" w:themeFill="accent5" w:themeFillTint="66"/>
      </w:tcPr>
    </w:tblStylePr>
    <w:tblStylePr w:type="band1Horz">
      <w:tblPr/>
      <w:tcPr>
        <w:shd w:val="clear" w:color="auto" w:fill="CDDDE1" w:themeFill="accent5" w:themeFillTint="66"/>
      </w:tcPr>
    </w:tblStylePr>
  </w:style>
  <w:style w:type="table" w:customStyle="1" w:styleId="GridTable5Dark-Accent61">
    <w:name w:val="Grid Table 5 Dark - Accent 61"/>
    <w:basedOn w:val="TableNormal"/>
    <w:uiPriority w:val="50"/>
    <w:tblPr>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1E6E6" w:themeFill="accent6"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6F8183" w:themeFill="accent6"/>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6F8183" w:themeFill="accent6"/>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6F8183" w:themeFill="accent6"/>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6F8183" w:themeFill="accent6"/>
      </w:tcPr>
    </w:tblStylePr>
    <w:tblStylePr w:type="band1Vert">
      <w:tblPr/>
      <w:tcPr>
        <w:shd w:val="clear" w:color="auto" w:fill="C4CCCD" w:themeFill="accent6" w:themeFillTint="66"/>
      </w:tcPr>
    </w:tblStylePr>
    <w:tblStylePr w:type="band1Horz">
      <w:tblPr/>
      <w:tcPr>
        <w:shd w:val="clear" w:color="auto" w:fill="C4CCCD" w:themeFill="accent6" w:themeFillTint="66"/>
      </w:tcPr>
    </w:tblStylePr>
  </w:style>
  <w:style w:type="table" w:customStyle="1" w:styleId="GridTable6Colorful1">
    <w:name w:val="Grid Table 6 Colorful1"/>
    <w:basedOn w:val="TableNormal"/>
    <w:uiPriority w:val="51"/>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GridTable6Colorful-Accent11">
    <w:name w:val="Grid Table 6 Colorful - Accent 11"/>
    <w:basedOn w:val="TableNormal"/>
    <w:uiPriority w:val="51"/>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bottom w:val="single" w:sz="12" w:space="0" w:color="CDB5DC" w:themeColor="accent1" w:themeTint="99"/>
        </w:tcBorders>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GridTable6Colorful-Accent21">
    <w:name w:val="Grid Table 6 Colorful - Accent 21"/>
    <w:basedOn w:val="TableNormal"/>
    <w:uiPriority w:val="51"/>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bottom w:val="single" w:sz="12" w:space="0" w:color="B6B5DD" w:themeColor="accent2" w:themeTint="99"/>
        </w:tcBorders>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GridTable6Colorful-Accent31">
    <w:name w:val="Grid Table 6 Colorful - Accent 31"/>
    <w:basedOn w:val="TableNormal"/>
    <w:uiPriority w:val="51"/>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bottom w:val="single" w:sz="12" w:space="0" w:color="9CAAC3" w:themeColor="accent3" w:themeTint="99"/>
        </w:tcBorders>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GridTable6Colorful-Accent41">
    <w:name w:val="Grid Table 6 Colorful - Accent 41"/>
    <w:basedOn w:val="TableNormal"/>
    <w:uiPriority w:val="51"/>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bottom w:val="single" w:sz="12" w:space="0" w:color="A5C0CF" w:themeColor="accent4" w:themeTint="99"/>
        </w:tcBorders>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GridTable6Colorful-Accent51">
    <w:name w:val="Grid Table 6 Colorful - Accent 51"/>
    <w:basedOn w:val="TableNormal"/>
    <w:uiPriority w:val="51"/>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bottom w:val="single" w:sz="12" w:space="0" w:color="B5CDD3" w:themeColor="accent5" w:themeTint="99"/>
        </w:tcBorders>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GridTable6Colorful-Accent61">
    <w:name w:val="Grid Table 6 Colorful - Accent 61"/>
    <w:basedOn w:val="TableNormal"/>
    <w:uiPriority w:val="51"/>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bottom w:val="single" w:sz="12" w:space="0" w:color="A7B3B5" w:themeColor="accent6" w:themeTint="99"/>
        </w:tcBorders>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GridTable7Colorful1">
    <w:name w:val="Grid Table 7 Colorful1"/>
    <w:basedOn w:val="TableNormal"/>
    <w:uiPriority w:val="52"/>
    <w:rPr>
      <w:color w:val="000000" w:themeColor="text1"/>
    </w:rPr>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bottom w:val="single" w:sz="4" w:space="0" w:color="666666" w:themeColor="text1" w:themeTint="99"/>
        </w:tcBorders>
      </w:tcPr>
    </w:tblStylePr>
    <w:tblStylePr w:type="nwCell">
      <w:tblPr/>
      <w:tcPr>
        <w:tcBorders>
          <w:bottom w:val="single" w:sz="4" w:space="0" w:color="666666" w:themeColor="text1" w:themeTint="99"/>
        </w:tcBorders>
      </w:tcPr>
    </w:tblStylePr>
    <w:tblStylePr w:type="seCell">
      <w:tblPr/>
      <w:tcPr>
        <w:tcBorders>
          <w:top w:val="single" w:sz="4" w:space="0" w:color="666666" w:themeColor="text1" w:themeTint="99"/>
        </w:tcBorders>
      </w:tcPr>
    </w:tblStylePr>
    <w:tblStylePr w:type="swCell">
      <w:tblPr/>
      <w:tcPr>
        <w:tcBorders>
          <w:top w:val="single" w:sz="4" w:space="0" w:color="666666" w:themeColor="text1" w:themeTint="99"/>
        </w:tcBorders>
      </w:tcPr>
    </w:tblStylePr>
  </w:style>
  <w:style w:type="table" w:customStyle="1" w:styleId="GridTable7Colorful-Accent11">
    <w:name w:val="Grid Table 7 Colorful - Accent 11"/>
    <w:basedOn w:val="TableNormal"/>
    <w:uiPriority w:val="52"/>
    <w:rPr>
      <w:color w:val="864EA8" w:themeColor="accent1" w:themeShade="BF"/>
    </w:rPr>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insideV w:val="single" w:sz="4" w:space="0" w:color="CDB5DC" w:themeColor="accent1"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bottom w:val="single" w:sz="4" w:space="0" w:color="CDB5DC" w:themeColor="accent1" w:themeTint="99"/>
        </w:tcBorders>
      </w:tcPr>
    </w:tblStylePr>
    <w:tblStylePr w:type="nwCell">
      <w:tblPr/>
      <w:tcPr>
        <w:tcBorders>
          <w:bottom w:val="single" w:sz="4" w:space="0" w:color="CDB5DC" w:themeColor="accent1" w:themeTint="99"/>
        </w:tcBorders>
      </w:tcPr>
    </w:tblStylePr>
    <w:tblStylePr w:type="seCell">
      <w:tblPr/>
      <w:tcPr>
        <w:tcBorders>
          <w:top w:val="single" w:sz="4" w:space="0" w:color="CDB5DC" w:themeColor="accent1" w:themeTint="99"/>
        </w:tcBorders>
      </w:tcPr>
    </w:tblStylePr>
    <w:tblStylePr w:type="swCell">
      <w:tblPr/>
      <w:tcPr>
        <w:tcBorders>
          <w:top w:val="single" w:sz="4" w:space="0" w:color="CDB5DC" w:themeColor="accent1" w:themeTint="99"/>
        </w:tcBorders>
      </w:tcPr>
    </w:tblStylePr>
  </w:style>
  <w:style w:type="table" w:customStyle="1" w:styleId="GridTable7Colorful-Accent21">
    <w:name w:val="Grid Table 7 Colorful - Accent 21"/>
    <w:basedOn w:val="TableNormal"/>
    <w:uiPriority w:val="52"/>
    <w:rPr>
      <w:color w:val="514DAA" w:themeColor="accent2" w:themeShade="BF"/>
    </w:rPr>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insideV w:val="single" w:sz="4" w:space="0" w:color="B6B5DD" w:themeColor="accent2"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bottom w:val="single" w:sz="4" w:space="0" w:color="B6B5DD" w:themeColor="accent2" w:themeTint="99"/>
        </w:tcBorders>
      </w:tcPr>
    </w:tblStylePr>
    <w:tblStylePr w:type="nwCell">
      <w:tblPr/>
      <w:tcPr>
        <w:tcBorders>
          <w:bottom w:val="single" w:sz="4" w:space="0" w:color="B6B5DD" w:themeColor="accent2" w:themeTint="99"/>
        </w:tcBorders>
      </w:tcPr>
    </w:tblStylePr>
    <w:tblStylePr w:type="seCell">
      <w:tblPr/>
      <w:tcPr>
        <w:tcBorders>
          <w:top w:val="single" w:sz="4" w:space="0" w:color="B6B5DD" w:themeColor="accent2" w:themeTint="99"/>
        </w:tcBorders>
      </w:tcPr>
    </w:tblStylePr>
    <w:tblStylePr w:type="swCell">
      <w:tblPr/>
      <w:tcPr>
        <w:tcBorders>
          <w:top w:val="single" w:sz="4" w:space="0" w:color="B6B5DD" w:themeColor="accent2" w:themeTint="99"/>
        </w:tcBorders>
      </w:tcPr>
    </w:tblStylePr>
  </w:style>
  <w:style w:type="table" w:customStyle="1" w:styleId="GridTable7Colorful-Accent31">
    <w:name w:val="Grid Table 7 Colorful - Accent 31"/>
    <w:basedOn w:val="TableNormal"/>
    <w:uiPriority w:val="52"/>
    <w:rPr>
      <w:color w:val="455673" w:themeColor="accent3" w:themeShade="BF"/>
    </w:rPr>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insideV w:val="single" w:sz="4" w:space="0" w:color="9CAAC3" w:themeColor="accent3"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bottom w:val="single" w:sz="4" w:space="0" w:color="9CAAC3" w:themeColor="accent3" w:themeTint="99"/>
        </w:tcBorders>
      </w:tcPr>
    </w:tblStylePr>
    <w:tblStylePr w:type="nwCell">
      <w:tblPr/>
      <w:tcPr>
        <w:tcBorders>
          <w:bottom w:val="single" w:sz="4" w:space="0" w:color="9CAAC3" w:themeColor="accent3" w:themeTint="99"/>
        </w:tcBorders>
      </w:tcPr>
    </w:tblStylePr>
    <w:tblStylePr w:type="seCell">
      <w:tblPr/>
      <w:tcPr>
        <w:tcBorders>
          <w:top w:val="single" w:sz="4" w:space="0" w:color="9CAAC3" w:themeColor="accent3" w:themeTint="99"/>
        </w:tcBorders>
      </w:tcPr>
    </w:tblStylePr>
    <w:tblStylePr w:type="swCell">
      <w:tblPr/>
      <w:tcPr>
        <w:tcBorders>
          <w:top w:val="single" w:sz="4" w:space="0" w:color="9CAAC3" w:themeColor="accent3" w:themeTint="99"/>
        </w:tcBorders>
      </w:tcPr>
    </w:tblStylePr>
  </w:style>
  <w:style w:type="table" w:customStyle="1" w:styleId="GridTable7Colorful-Accent41">
    <w:name w:val="Grid Table 7 Colorful - Accent 41"/>
    <w:basedOn w:val="TableNormal"/>
    <w:uiPriority w:val="52"/>
    <w:rPr>
      <w:color w:val="497288" w:themeColor="accent4" w:themeShade="BF"/>
    </w:rPr>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insideV w:val="single" w:sz="4" w:space="0" w:color="A5C0CF" w:themeColor="accent4"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bottom w:val="single" w:sz="4" w:space="0" w:color="A5C0CF" w:themeColor="accent4" w:themeTint="99"/>
        </w:tcBorders>
      </w:tcPr>
    </w:tblStylePr>
    <w:tblStylePr w:type="nwCell">
      <w:tblPr/>
      <w:tcPr>
        <w:tcBorders>
          <w:bottom w:val="single" w:sz="4" w:space="0" w:color="A5C0CF" w:themeColor="accent4" w:themeTint="99"/>
        </w:tcBorders>
      </w:tcPr>
    </w:tblStylePr>
    <w:tblStylePr w:type="seCell">
      <w:tblPr/>
      <w:tcPr>
        <w:tcBorders>
          <w:top w:val="single" w:sz="4" w:space="0" w:color="A5C0CF" w:themeColor="accent4" w:themeTint="99"/>
        </w:tcBorders>
      </w:tcPr>
    </w:tblStylePr>
    <w:tblStylePr w:type="swCell">
      <w:tblPr/>
      <w:tcPr>
        <w:tcBorders>
          <w:top w:val="single" w:sz="4" w:space="0" w:color="A5C0CF" w:themeColor="accent4" w:themeTint="99"/>
        </w:tcBorders>
      </w:tcPr>
    </w:tblStylePr>
  </w:style>
  <w:style w:type="table" w:customStyle="1" w:styleId="GridTable7Colorful-Accent51">
    <w:name w:val="Grid Table 7 Colorful - Accent 51"/>
    <w:basedOn w:val="TableNormal"/>
    <w:uiPriority w:val="52"/>
    <w:rPr>
      <w:color w:val="578793" w:themeColor="accent5" w:themeShade="BF"/>
    </w:rPr>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insideV w:val="single" w:sz="4" w:space="0" w:color="B5CDD3" w:themeColor="accent5"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bottom w:val="single" w:sz="4" w:space="0" w:color="B5CDD3" w:themeColor="accent5" w:themeTint="99"/>
        </w:tcBorders>
      </w:tcPr>
    </w:tblStylePr>
    <w:tblStylePr w:type="nwCell">
      <w:tblPr/>
      <w:tcPr>
        <w:tcBorders>
          <w:bottom w:val="single" w:sz="4" w:space="0" w:color="B5CDD3" w:themeColor="accent5" w:themeTint="99"/>
        </w:tcBorders>
      </w:tcPr>
    </w:tblStylePr>
    <w:tblStylePr w:type="seCell">
      <w:tblPr/>
      <w:tcPr>
        <w:tcBorders>
          <w:top w:val="single" w:sz="4" w:space="0" w:color="B5CDD3" w:themeColor="accent5" w:themeTint="99"/>
        </w:tcBorders>
      </w:tcPr>
    </w:tblStylePr>
    <w:tblStylePr w:type="swCell">
      <w:tblPr/>
      <w:tcPr>
        <w:tcBorders>
          <w:top w:val="single" w:sz="4" w:space="0" w:color="B5CDD3" w:themeColor="accent5" w:themeTint="99"/>
        </w:tcBorders>
      </w:tcPr>
    </w:tblStylePr>
  </w:style>
  <w:style w:type="table" w:customStyle="1" w:styleId="GridTable7Colorful-Accent61">
    <w:name w:val="Grid Table 7 Colorful - Accent 61"/>
    <w:basedOn w:val="TableNormal"/>
    <w:uiPriority w:val="52"/>
    <w:rPr>
      <w:color w:val="536061" w:themeColor="accent6" w:themeShade="BF"/>
    </w:rPr>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insideV w:val="single" w:sz="4" w:space="0" w:color="A7B3B5" w:themeColor="accent6" w:themeTint="99"/>
      </w:tblBorders>
    </w:tblPr>
    <w:tblStylePr w:type="firstRow">
      <w:rPr>
        <w:b/>
        <w:bCs/>
      </w:rPr>
      <w:tblPr/>
      <w:tcPr>
        <w:tcBorders>
          <w:top w:val="nil"/>
          <w:left w:val="nil"/>
          <w:right w:val="nil"/>
          <w:insideH w:val="nil"/>
          <w:insideV w:val="nil"/>
        </w:tcBorders>
        <w:shd w:val="clear" w:color="auto" w:fill="FFFFFF" w:themeFill="background1"/>
      </w:tcPr>
    </w:tblStylePr>
    <w:tblStylePr w:type="lastRow">
      <w:rPr>
        <w:b/>
        <w:bCs/>
      </w:rPr>
      <w:tblPr/>
      <w:tcPr>
        <w:tcBorders>
          <w:left w:val="nil"/>
          <w:bottom w:val="nil"/>
          <w:right w:val="nil"/>
          <w:insideH w:val="nil"/>
          <w:insideV w:val="nil"/>
        </w:tcBorders>
        <w:shd w:val="clear" w:color="auto" w:fill="FFFFFF" w:themeFill="background1"/>
      </w:tcPr>
    </w:tblStylePr>
    <w:tblStylePr w:type="firstCol">
      <w:pPr>
        <w:jc w:val="right"/>
      </w:pPr>
      <w:rPr>
        <w:i/>
        <w:iCs/>
      </w:rPr>
      <w:tblPr/>
      <w:tcPr>
        <w:tcBorders>
          <w:top w:val="nil"/>
          <w:left w:val="nil"/>
          <w:bottom w:val="nil"/>
          <w:insideH w:val="nil"/>
          <w:insideV w:val="nil"/>
        </w:tcBorders>
        <w:shd w:val="clear" w:color="auto" w:fill="FFFFFF" w:themeFill="background1"/>
      </w:tcPr>
    </w:tblStylePr>
    <w:tblStylePr w:type="lastCol">
      <w:rPr>
        <w:i/>
        <w:iCs/>
      </w:rPr>
      <w:tblPr/>
      <w:tcPr>
        <w:tcBorders>
          <w:top w:val="nil"/>
          <w:bottom w:val="nil"/>
          <w:right w:val="nil"/>
          <w:insideH w:val="nil"/>
          <w:insideV w:val="nil"/>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bottom w:val="single" w:sz="4" w:space="0" w:color="A7B3B5" w:themeColor="accent6" w:themeTint="99"/>
        </w:tcBorders>
      </w:tcPr>
    </w:tblStylePr>
    <w:tblStylePr w:type="nwCell">
      <w:tblPr/>
      <w:tcPr>
        <w:tcBorders>
          <w:bottom w:val="single" w:sz="4" w:space="0" w:color="A7B3B5" w:themeColor="accent6" w:themeTint="99"/>
        </w:tcBorders>
      </w:tcPr>
    </w:tblStylePr>
    <w:tblStylePr w:type="seCell">
      <w:tblPr/>
      <w:tcPr>
        <w:tcBorders>
          <w:top w:val="single" w:sz="4" w:space="0" w:color="A7B3B5" w:themeColor="accent6" w:themeTint="99"/>
        </w:tcBorders>
      </w:tcPr>
    </w:tblStylePr>
    <w:tblStylePr w:type="swCell">
      <w:tblPr/>
      <w:tcPr>
        <w:tcBorders>
          <w:top w:val="single" w:sz="4" w:space="0" w:color="A7B3B5" w:themeColor="accent6" w:themeTint="99"/>
        </w:tcBorders>
      </w:tcPr>
    </w:tblStylePr>
  </w:style>
  <w:style w:type="character" w:customStyle="1" w:styleId="Hashtag1">
    <w:name w:val="Hashtag1"/>
    <w:basedOn w:val="DefaultParagraphFont"/>
    <w:uiPriority w:val="99"/>
    <w:semiHidden/>
    <w:rPr>
      <w:color w:val="2B579A"/>
      <w:shd w:val="clear" w:color="auto" w:fill="E6E6E6"/>
    </w:rPr>
  </w:style>
  <w:style w:type="character" w:customStyle="1" w:styleId="Heading3Char">
    <w:name w:val="Heading 3 Char"/>
    <w:basedOn w:val="DefaultParagraphFont"/>
    <w:link w:val="Heading3"/>
    <w:uiPriority w:val="9"/>
    <w:semiHidden/>
    <w:rsid w:val="00AD29D0"/>
    <w:rPr>
      <w:rFonts w:asciiTheme="majorHAnsi" w:eastAsiaTheme="majorEastAsia" w:hAnsiTheme="majorHAnsi" w:cstheme="majorBidi"/>
      <w:color w:val="536061" w:themeColor="accent6" w:themeShade="BF"/>
      <w:sz w:val="24"/>
      <w:szCs w:val="24"/>
    </w:rPr>
  </w:style>
  <w:style w:type="character" w:customStyle="1" w:styleId="Heading4Char">
    <w:name w:val="Heading 4 Char"/>
    <w:basedOn w:val="DefaultParagraphFont"/>
    <w:link w:val="Heading4"/>
    <w:uiPriority w:val="9"/>
    <w:semiHidden/>
    <w:rsid w:val="00AD29D0"/>
    <w:rPr>
      <w:rFonts w:asciiTheme="majorHAnsi" w:eastAsiaTheme="majorEastAsia" w:hAnsiTheme="majorHAnsi" w:cstheme="majorBidi"/>
      <w:color w:val="6F8183" w:themeColor="accent6"/>
      <w:sz w:val="22"/>
      <w:szCs w:val="22"/>
    </w:rPr>
  </w:style>
  <w:style w:type="character" w:customStyle="1" w:styleId="Heading5Char">
    <w:name w:val="Heading 5 Char"/>
    <w:basedOn w:val="DefaultParagraphFont"/>
    <w:link w:val="Heading5"/>
    <w:uiPriority w:val="9"/>
    <w:semiHidden/>
    <w:rsid w:val="00AD29D0"/>
    <w:rPr>
      <w:rFonts w:asciiTheme="majorHAnsi" w:eastAsiaTheme="majorEastAsia" w:hAnsiTheme="majorHAnsi" w:cstheme="majorBidi"/>
      <w:i/>
      <w:iCs/>
      <w:color w:val="6F8183" w:themeColor="accent6"/>
      <w:sz w:val="22"/>
      <w:szCs w:val="22"/>
    </w:rPr>
  </w:style>
  <w:style w:type="character" w:customStyle="1" w:styleId="Heading6Char">
    <w:name w:val="Heading 6 Char"/>
    <w:basedOn w:val="DefaultParagraphFont"/>
    <w:link w:val="Heading6"/>
    <w:uiPriority w:val="9"/>
    <w:semiHidden/>
    <w:rsid w:val="00AD29D0"/>
    <w:rPr>
      <w:rFonts w:asciiTheme="majorHAnsi" w:eastAsiaTheme="majorEastAsia" w:hAnsiTheme="majorHAnsi" w:cstheme="majorBidi"/>
      <w:color w:val="6F8183" w:themeColor="accent6"/>
    </w:rPr>
  </w:style>
  <w:style w:type="character" w:customStyle="1" w:styleId="Heading7Char">
    <w:name w:val="Heading 7 Char"/>
    <w:basedOn w:val="DefaultParagraphFont"/>
    <w:link w:val="Heading7"/>
    <w:uiPriority w:val="9"/>
    <w:semiHidden/>
    <w:rsid w:val="00AD29D0"/>
    <w:rPr>
      <w:rFonts w:asciiTheme="majorHAnsi" w:eastAsiaTheme="majorEastAsia" w:hAnsiTheme="majorHAnsi" w:cstheme="majorBidi"/>
      <w:b/>
      <w:bCs/>
      <w:color w:val="6F8183" w:themeColor="accent6"/>
    </w:rPr>
  </w:style>
  <w:style w:type="character" w:customStyle="1" w:styleId="Heading8Char">
    <w:name w:val="Heading 8 Char"/>
    <w:basedOn w:val="DefaultParagraphFont"/>
    <w:link w:val="Heading8"/>
    <w:uiPriority w:val="9"/>
    <w:semiHidden/>
    <w:rsid w:val="00AD29D0"/>
    <w:rPr>
      <w:rFonts w:asciiTheme="majorHAnsi" w:eastAsiaTheme="majorEastAsia" w:hAnsiTheme="majorHAnsi" w:cstheme="majorBidi"/>
      <w:b/>
      <w:bCs/>
      <w:i/>
      <w:iCs/>
      <w:color w:val="6F8183" w:themeColor="accent6"/>
      <w:sz w:val="20"/>
      <w:szCs w:val="20"/>
    </w:rPr>
  </w:style>
  <w:style w:type="character" w:customStyle="1" w:styleId="Heading9Char">
    <w:name w:val="Heading 9 Char"/>
    <w:basedOn w:val="DefaultParagraphFont"/>
    <w:link w:val="Heading9"/>
    <w:uiPriority w:val="9"/>
    <w:semiHidden/>
    <w:rsid w:val="00AD29D0"/>
    <w:rPr>
      <w:rFonts w:asciiTheme="majorHAnsi" w:eastAsiaTheme="majorEastAsia" w:hAnsiTheme="majorHAnsi" w:cstheme="majorBidi"/>
      <w:i/>
      <w:iCs/>
      <w:color w:val="6F8183" w:themeColor="accent6"/>
      <w:sz w:val="20"/>
      <w:szCs w:val="20"/>
    </w:rPr>
  </w:style>
  <w:style w:type="character" w:customStyle="1" w:styleId="HTMLAddressChar">
    <w:name w:val="HTML Address Char"/>
    <w:basedOn w:val="DefaultParagraphFont"/>
    <w:link w:val="HTMLAddress"/>
    <w:uiPriority w:val="99"/>
    <w:semiHidden/>
    <w:rPr>
      <w:i/>
      <w:iCs/>
      <w:color w:val="000000" w:themeColor="text1"/>
      <w:sz w:val="20"/>
    </w:rPr>
  </w:style>
  <w:style w:type="character" w:customStyle="1" w:styleId="HTMLPreformattedChar">
    <w:name w:val="HTML Preformatted Char"/>
    <w:basedOn w:val="DefaultParagraphFont"/>
    <w:link w:val="HTMLPreformatted"/>
    <w:uiPriority w:val="99"/>
    <w:semiHidden/>
    <w:rPr>
      <w:rFonts w:ascii="Consolas" w:hAnsi="Consolas"/>
      <w:color w:val="000000" w:themeColor="text1"/>
      <w:sz w:val="20"/>
      <w:szCs w:val="20"/>
    </w:rPr>
  </w:style>
  <w:style w:type="character" w:customStyle="1" w:styleId="IntenseEmphasis1">
    <w:name w:val="Intense Emphasis1"/>
    <w:basedOn w:val="DefaultParagraphFont"/>
    <w:uiPriority w:val="21"/>
    <w:semiHidden/>
    <w:rPr>
      <w:i/>
      <w:iCs/>
      <w:color w:val="AD84C6" w:themeColor="accent1"/>
    </w:rPr>
  </w:style>
  <w:style w:type="paragraph" w:styleId="IntenseQuote">
    <w:name w:val="Intense Quote"/>
    <w:basedOn w:val="Normal"/>
    <w:next w:val="Normal"/>
    <w:link w:val="IntenseQuoteChar"/>
    <w:uiPriority w:val="30"/>
    <w:qFormat/>
    <w:rsid w:val="00AD29D0"/>
    <w:pPr>
      <w:spacing w:before="160" w:after="160" w:line="264" w:lineRule="auto"/>
      <w:ind w:left="720" w:right="720"/>
      <w:jc w:val="center"/>
    </w:pPr>
    <w:rPr>
      <w:rFonts w:asciiTheme="majorHAnsi" w:eastAsiaTheme="majorEastAsia" w:hAnsiTheme="majorHAnsi" w:cstheme="majorBidi"/>
      <w:i/>
      <w:iCs/>
      <w:color w:val="6F8183" w:themeColor="accent6"/>
      <w:sz w:val="32"/>
      <w:szCs w:val="32"/>
    </w:rPr>
  </w:style>
  <w:style w:type="character" w:customStyle="1" w:styleId="IntenseQuoteChar">
    <w:name w:val="Intense Quote Char"/>
    <w:basedOn w:val="DefaultParagraphFont"/>
    <w:link w:val="IntenseQuote"/>
    <w:uiPriority w:val="30"/>
    <w:rsid w:val="00AD29D0"/>
    <w:rPr>
      <w:rFonts w:asciiTheme="majorHAnsi" w:eastAsiaTheme="majorEastAsia" w:hAnsiTheme="majorHAnsi" w:cstheme="majorBidi"/>
      <w:i/>
      <w:iCs/>
      <w:color w:val="6F8183" w:themeColor="accent6"/>
      <w:sz w:val="32"/>
      <w:szCs w:val="32"/>
    </w:rPr>
  </w:style>
  <w:style w:type="character" w:customStyle="1" w:styleId="IntenseReference1">
    <w:name w:val="Intense Reference1"/>
    <w:basedOn w:val="DefaultParagraphFont"/>
    <w:uiPriority w:val="32"/>
    <w:semiHidden/>
    <w:rPr>
      <w:b/>
      <w:bCs/>
      <w:smallCaps/>
      <w:color w:val="AD84C6" w:themeColor="accent1"/>
      <w:spacing w:val="5"/>
    </w:rPr>
  </w:style>
  <w:style w:type="paragraph" w:styleId="ListParagraph">
    <w:name w:val="List Paragraph"/>
    <w:basedOn w:val="Normal"/>
    <w:uiPriority w:val="34"/>
    <w:qFormat/>
    <w:rsid w:val="002B14B4"/>
    <w:pPr>
      <w:ind w:left="720"/>
      <w:contextualSpacing/>
    </w:pPr>
  </w:style>
  <w:style w:type="table" w:customStyle="1" w:styleId="ListTable1Light1">
    <w:name w:val="List Table 1 Light1"/>
    <w:basedOn w:val="TableNormal"/>
    <w:uiPriority w:val="46"/>
    <w:tblPr/>
    <w:tblStylePr w:type="firstRow">
      <w:rPr>
        <w:b/>
        <w:bCs/>
      </w:rPr>
      <w:tblPr/>
      <w:tcPr>
        <w:tcBorders>
          <w:bottom w:val="single" w:sz="4" w:space="0" w:color="666666" w:themeColor="text1" w:themeTint="99"/>
        </w:tcBorders>
      </w:tcPr>
    </w:tblStylePr>
    <w:tblStylePr w:type="lastRow">
      <w:rPr>
        <w:b/>
        <w:bCs/>
      </w:rPr>
      <w:tblPr/>
      <w:tcPr>
        <w:tcBorders>
          <w:top w:val="sing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1Light-Accent11">
    <w:name w:val="List Table 1 Light - Accent 11"/>
    <w:basedOn w:val="TableNormal"/>
    <w:uiPriority w:val="46"/>
    <w:tblPr/>
    <w:tblStylePr w:type="firstRow">
      <w:rPr>
        <w:b/>
        <w:bCs/>
      </w:rPr>
      <w:tblPr/>
      <w:tcPr>
        <w:tcBorders>
          <w:bottom w:val="single" w:sz="4" w:space="0" w:color="CDB5DC" w:themeColor="accent1" w:themeTint="99"/>
        </w:tcBorders>
      </w:tcPr>
    </w:tblStylePr>
    <w:tblStylePr w:type="lastRow">
      <w:rPr>
        <w:b/>
        <w:bCs/>
      </w:rPr>
      <w:tblPr/>
      <w:tcPr>
        <w:tcBorders>
          <w:top w:val="sing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1Light-Accent21">
    <w:name w:val="List Table 1 Light - Accent 21"/>
    <w:basedOn w:val="TableNormal"/>
    <w:uiPriority w:val="46"/>
    <w:tblPr/>
    <w:tblStylePr w:type="firstRow">
      <w:rPr>
        <w:b/>
        <w:bCs/>
      </w:rPr>
      <w:tblPr/>
      <w:tcPr>
        <w:tcBorders>
          <w:bottom w:val="single" w:sz="4" w:space="0" w:color="B6B5DD" w:themeColor="accent2" w:themeTint="99"/>
        </w:tcBorders>
      </w:tcPr>
    </w:tblStylePr>
    <w:tblStylePr w:type="lastRow">
      <w:rPr>
        <w:b/>
        <w:bCs/>
      </w:rPr>
      <w:tblPr/>
      <w:tcPr>
        <w:tcBorders>
          <w:top w:val="sing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1Light-Accent31">
    <w:name w:val="List Table 1 Light - Accent 31"/>
    <w:basedOn w:val="TableNormal"/>
    <w:uiPriority w:val="46"/>
    <w:tblPr/>
    <w:tblStylePr w:type="firstRow">
      <w:rPr>
        <w:b/>
        <w:bCs/>
      </w:rPr>
      <w:tblPr/>
      <w:tcPr>
        <w:tcBorders>
          <w:bottom w:val="single" w:sz="4" w:space="0" w:color="9CAAC3" w:themeColor="accent3" w:themeTint="99"/>
        </w:tcBorders>
      </w:tcPr>
    </w:tblStylePr>
    <w:tblStylePr w:type="lastRow">
      <w:rPr>
        <w:b/>
        <w:bCs/>
      </w:rPr>
      <w:tblPr/>
      <w:tcPr>
        <w:tcBorders>
          <w:top w:val="sing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1Light-Accent41">
    <w:name w:val="List Table 1 Light - Accent 41"/>
    <w:basedOn w:val="TableNormal"/>
    <w:uiPriority w:val="46"/>
    <w:tblPr/>
    <w:tblStylePr w:type="firstRow">
      <w:rPr>
        <w:b/>
        <w:bCs/>
      </w:rPr>
      <w:tblPr/>
      <w:tcPr>
        <w:tcBorders>
          <w:bottom w:val="single" w:sz="4" w:space="0" w:color="A5C0CF" w:themeColor="accent4" w:themeTint="99"/>
        </w:tcBorders>
      </w:tcPr>
    </w:tblStylePr>
    <w:tblStylePr w:type="lastRow">
      <w:rPr>
        <w:b/>
        <w:bCs/>
      </w:rPr>
      <w:tblPr/>
      <w:tcPr>
        <w:tcBorders>
          <w:top w:val="sing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1Light-Accent51">
    <w:name w:val="List Table 1 Light - Accent 51"/>
    <w:basedOn w:val="TableNormal"/>
    <w:uiPriority w:val="46"/>
    <w:tblPr/>
    <w:tblStylePr w:type="firstRow">
      <w:rPr>
        <w:b/>
        <w:bCs/>
      </w:rPr>
      <w:tblPr/>
      <w:tcPr>
        <w:tcBorders>
          <w:bottom w:val="single" w:sz="4" w:space="0" w:color="B5CDD3" w:themeColor="accent5" w:themeTint="99"/>
        </w:tcBorders>
      </w:tcPr>
    </w:tblStylePr>
    <w:tblStylePr w:type="lastRow">
      <w:rPr>
        <w:b/>
        <w:bCs/>
      </w:rPr>
      <w:tblPr/>
      <w:tcPr>
        <w:tcBorders>
          <w:top w:val="sing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1Light-Accent61">
    <w:name w:val="List Table 1 Light - Accent 61"/>
    <w:basedOn w:val="TableNormal"/>
    <w:uiPriority w:val="46"/>
    <w:tblPr/>
    <w:tblStylePr w:type="firstRow">
      <w:rPr>
        <w:b/>
        <w:bCs/>
      </w:rPr>
      <w:tblPr/>
      <w:tcPr>
        <w:tcBorders>
          <w:bottom w:val="single" w:sz="4" w:space="0" w:color="A7B3B5" w:themeColor="accent6" w:themeTint="99"/>
        </w:tcBorders>
      </w:tcPr>
    </w:tblStylePr>
    <w:tblStylePr w:type="lastRow">
      <w:rPr>
        <w:b/>
        <w:bCs/>
      </w:rPr>
      <w:tblPr/>
      <w:tcPr>
        <w:tcBorders>
          <w:top w:val="sing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21">
    <w:name w:val="List Table 21"/>
    <w:basedOn w:val="TableNormal"/>
    <w:uiPriority w:val="47"/>
    <w:tblPr>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2-Accent11">
    <w:name w:val="List Table 2 - Accent 11"/>
    <w:basedOn w:val="TableNormal"/>
    <w:uiPriority w:val="47"/>
    <w:tblPr>
      <w:tblBorders>
        <w:top w:val="single" w:sz="4" w:space="0" w:color="CDB5DC" w:themeColor="accent1" w:themeTint="99"/>
        <w:bottom w:val="single" w:sz="4" w:space="0" w:color="CDB5DC" w:themeColor="accent1" w:themeTint="99"/>
        <w:insideH w:val="single" w:sz="4" w:space="0" w:color="CDB5DC" w:themeColor="accen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2-Accent21">
    <w:name w:val="List Table 2 - Accent 21"/>
    <w:basedOn w:val="TableNormal"/>
    <w:uiPriority w:val="47"/>
    <w:tblPr>
      <w:tblBorders>
        <w:top w:val="single" w:sz="4" w:space="0" w:color="B6B5DD" w:themeColor="accent2" w:themeTint="99"/>
        <w:bottom w:val="single" w:sz="4" w:space="0" w:color="B6B5DD" w:themeColor="accent2" w:themeTint="99"/>
        <w:insideH w:val="single" w:sz="4" w:space="0" w:color="B6B5DD" w:themeColor="accent2"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2-Accent31">
    <w:name w:val="List Table 2 - Accent 31"/>
    <w:basedOn w:val="TableNormal"/>
    <w:uiPriority w:val="47"/>
    <w:tblPr>
      <w:tblBorders>
        <w:top w:val="single" w:sz="4" w:space="0" w:color="9CAAC3" w:themeColor="accent3" w:themeTint="99"/>
        <w:bottom w:val="single" w:sz="4" w:space="0" w:color="9CAAC3" w:themeColor="accent3" w:themeTint="99"/>
        <w:insideH w:val="single" w:sz="4" w:space="0" w:color="9CAAC3" w:themeColor="accent3"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2-Accent41">
    <w:name w:val="List Table 2 - Accent 41"/>
    <w:basedOn w:val="TableNormal"/>
    <w:uiPriority w:val="47"/>
    <w:tblPr>
      <w:tblBorders>
        <w:top w:val="single" w:sz="4" w:space="0" w:color="A5C0CF" w:themeColor="accent4" w:themeTint="99"/>
        <w:bottom w:val="single" w:sz="4" w:space="0" w:color="A5C0CF" w:themeColor="accent4" w:themeTint="99"/>
        <w:insideH w:val="single" w:sz="4" w:space="0" w:color="A5C0CF" w:themeColor="accent4"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2-Accent51">
    <w:name w:val="List Table 2 - Accent 51"/>
    <w:basedOn w:val="TableNormal"/>
    <w:uiPriority w:val="47"/>
    <w:tblPr>
      <w:tblBorders>
        <w:top w:val="single" w:sz="4" w:space="0" w:color="B5CDD3" w:themeColor="accent5" w:themeTint="99"/>
        <w:bottom w:val="single" w:sz="4" w:space="0" w:color="B5CDD3" w:themeColor="accent5" w:themeTint="99"/>
        <w:insideH w:val="single" w:sz="4" w:space="0" w:color="B5CDD3" w:themeColor="accent5"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2-Accent61">
    <w:name w:val="List Table 2 - Accent 61"/>
    <w:basedOn w:val="TableNormal"/>
    <w:uiPriority w:val="47"/>
    <w:tblPr>
      <w:tblBorders>
        <w:top w:val="single" w:sz="4" w:space="0" w:color="A7B3B5" w:themeColor="accent6" w:themeTint="99"/>
        <w:bottom w:val="single" w:sz="4" w:space="0" w:color="A7B3B5" w:themeColor="accent6" w:themeTint="99"/>
        <w:insideH w:val="single" w:sz="4" w:space="0" w:color="A7B3B5" w:themeColor="accent6"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31">
    <w:name w:val="List Table 31"/>
    <w:basedOn w:val="TableNormal"/>
    <w:uiPriority w:val="48"/>
    <w:tblPr>
      <w:tblBorders>
        <w:top w:val="single" w:sz="4" w:space="0" w:color="000000" w:themeColor="text1"/>
        <w:left w:val="single" w:sz="4" w:space="0" w:color="000000" w:themeColor="text1"/>
        <w:bottom w:val="single" w:sz="4" w:space="0" w:color="000000" w:themeColor="text1"/>
        <w:right w:val="single" w:sz="4" w:space="0" w:color="000000" w:themeColor="text1"/>
      </w:tblBorders>
    </w:tblPr>
    <w:tblStylePr w:type="firstRow">
      <w:rPr>
        <w:b/>
        <w:bCs/>
        <w:color w:val="FFFFFF" w:themeColor="background1"/>
      </w:rPr>
      <w:tblPr/>
      <w:tcPr>
        <w:shd w:val="clear" w:color="auto" w:fill="000000" w:themeFill="text1"/>
      </w:tcPr>
    </w:tblStylePr>
    <w:tblStylePr w:type="lastRow">
      <w:rPr>
        <w:b/>
        <w:bCs/>
      </w:rPr>
      <w:tblPr/>
      <w:tcPr>
        <w:tcBorders>
          <w:top w:val="double" w:sz="4" w:space="0" w:color="000000" w:themeColor="tex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000000" w:themeColor="text1"/>
          <w:left w:val="nil"/>
        </w:tcBorders>
      </w:tcPr>
    </w:tblStylePr>
    <w:tblStylePr w:type="swCell">
      <w:tblPr/>
      <w:tcPr>
        <w:tcBorders>
          <w:top w:val="double" w:sz="4" w:space="0" w:color="000000" w:themeColor="text1"/>
          <w:right w:val="nil"/>
        </w:tcBorders>
      </w:tcPr>
    </w:tblStylePr>
  </w:style>
  <w:style w:type="table" w:customStyle="1" w:styleId="ListTable3-Accent11">
    <w:name w:val="List Table 3 - Accent 11"/>
    <w:basedOn w:val="TableNormal"/>
    <w:uiPriority w:val="48"/>
    <w:tblPr>
      <w:tblBorders>
        <w:top w:val="single" w:sz="4" w:space="0" w:color="AD84C6" w:themeColor="accent1"/>
        <w:left w:val="single" w:sz="4" w:space="0" w:color="AD84C6" w:themeColor="accent1"/>
        <w:bottom w:val="single" w:sz="4" w:space="0" w:color="AD84C6" w:themeColor="accent1"/>
        <w:right w:val="single" w:sz="4" w:space="0" w:color="AD84C6" w:themeColor="accent1"/>
      </w:tblBorders>
    </w:tblPr>
    <w:tblStylePr w:type="firstRow">
      <w:rPr>
        <w:b/>
        <w:bCs/>
        <w:color w:val="FFFFFF" w:themeColor="background1"/>
      </w:rPr>
      <w:tblPr/>
      <w:tcPr>
        <w:shd w:val="clear" w:color="auto" w:fill="AD84C6" w:themeFill="accent1"/>
      </w:tcPr>
    </w:tblStylePr>
    <w:tblStylePr w:type="lastRow">
      <w:rPr>
        <w:b/>
        <w:bCs/>
      </w:rPr>
      <w:tblPr/>
      <w:tcPr>
        <w:tcBorders>
          <w:top w:val="double" w:sz="4" w:space="0" w:color="AD84C6" w:themeColor="accent1"/>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D84C6" w:themeColor="accent1"/>
          <w:right w:val="single" w:sz="4" w:space="0" w:color="AD84C6" w:themeColor="accent1"/>
        </w:tcBorders>
      </w:tcPr>
    </w:tblStylePr>
    <w:tblStylePr w:type="band1Horz">
      <w:tblPr/>
      <w:tcPr>
        <w:tcBorders>
          <w:top w:val="single" w:sz="4" w:space="0" w:color="AD84C6" w:themeColor="accent1"/>
          <w:bottom w:val="single" w:sz="4" w:space="0" w:color="AD84C6" w:themeColor="accent1"/>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D84C6" w:themeColor="accent1"/>
          <w:left w:val="nil"/>
        </w:tcBorders>
      </w:tcPr>
    </w:tblStylePr>
    <w:tblStylePr w:type="swCell">
      <w:tblPr/>
      <w:tcPr>
        <w:tcBorders>
          <w:top w:val="double" w:sz="4" w:space="0" w:color="AD84C6" w:themeColor="accent1"/>
          <w:right w:val="nil"/>
        </w:tcBorders>
      </w:tcPr>
    </w:tblStylePr>
  </w:style>
  <w:style w:type="table" w:customStyle="1" w:styleId="ListTable3-Accent21">
    <w:name w:val="List Table 3 - Accent 21"/>
    <w:basedOn w:val="TableNormal"/>
    <w:uiPriority w:val="48"/>
    <w:tblPr>
      <w:tblBorders>
        <w:top w:val="single" w:sz="4" w:space="0" w:color="8784C7" w:themeColor="accent2"/>
        <w:left w:val="single" w:sz="4" w:space="0" w:color="8784C7" w:themeColor="accent2"/>
        <w:bottom w:val="single" w:sz="4" w:space="0" w:color="8784C7" w:themeColor="accent2"/>
        <w:right w:val="single" w:sz="4" w:space="0" w:color="8784C7" w:themeColor="accent2"/>
      </w:tblBorders>
    </w:tblPr>
    <w:tblStylePr w:type="firstRow">
      <w:rPr>
        <w:b/>
        <w:bCs/>
        <w:color w:val="FFFFFF" w:themeColor="background1"/>
      </w:rPr>
      <w:tblPr/>
      <w:tcPr>
        <w:shd w:val="clear" w:color="auto" w:fill="8784C7" w:themeFill="accent2"/>
      </w:tcPr>
    </w:tblStylePr>
    <w:tblStylePr w:type="lastRow">
      <w:rPr>
        <w:b/>
        <w:bCs/>
      </w:rPr>
      <w:tblPr/>
      <w:tcPr>
        <w:tcBorders>
          <w:top w:val="double" w:sz="4" w:space="0" w:color="8784C7" w:themeColor="accent2"/>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784C7" w:themeColor="accent2"/>
          <w:right w:val="single" w:sz="4" w:space="0" w:color="8784C7" w:themeColor="accent2"/>
        </w:tcBorders>
      </w:tcPr>
    </w:tblStylePr>
    <w:tblStylePr w:type="band1Horz">
      <w:tblPr/>
      <w:tcPr>
        <w:tcBorders>
          <w:top w:val="single" w:sz="4" w:space="0" w:color="8784C7" w:themeColor="accent2"/>
          <w:bottom w:val="single" w:sz="4" w:space="0" w:color="8784C7" w:themeColor="accent2"/>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784C7" w:themeColor="accent2"/>
          <w:left w:val="nil"/>
        </w:tcBorders>
      </w:tcPr>
    </w:tblStylePr>
    <w:tblStylePr w:type="swCell">
      <w:tblPr/>
      <w:tcPr>
        <w:tcBorders>
          <w:top w:val="double" w:sz="4" w:space="0" w:color="8784C7" w:themeColor="accent2"/>
          <w:right w:val="nil"/>
        </w:tcBorders>
      </w:tcPr>
    </w:tblStylePr>
  </w:style>
  <w:style w:type="table" w:customStyle="1" w:styleId="ListTable3-Accent31">
    <w:name w:val="List Table 3 - Accent 31"/>
    <w:basedOn w:val="TableNormal"/>
    <w:uiPriority w:val="48"/>
    <w:tblPr>
      <w:tblBorders>
        <w:top w:val="single" w:sz="4" w:space="0" w:color="5D739A" w:themeColor="accent3"/>
        <w:left w:val="single" w:sz="4" w:space="0" w:color="5D739A" w:themeColor="accent3"/>
        <w:bottom w:val="single" w:sz="4" w:space="0" w:color="5D739A" w:themeColor="accent3"/>
        <w:right w:val="single" w:sz="4" w:space="0" w:color="5D739A" w:themeColor="accent3"/>
      </w:tblBorders>
    </w:tblPr>
    <w:tblStylePr w:type="firstRow">
      <w:rPr>
        <w:b/>
        <w:bCs/>
        <w:color w:val="FFFFFF" w:themeColor="background1"/>
      </w:rPr>
      <w:tblPr/>
      <w:tcPr>
        <w:shd w:val="clear" w:color="auto" w:fill="5D739A" w:themeFill="accent3"/>
      </w:tcPr>
    </w:tblStylePr>
    <w:tblStylePr w:type="lastRow">
      <w:rPr>
        <w:b/>
        <w:bCs/>
      </w:rPr>
      <w:tblPr/>
      <w:tcPr>
        <w:tcBorders>
          <w:top w:val="double" w:sz="4" w:space="0" w:color="5D739A"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5D739A" w:themeColor="accent3"/>
          <w:right w:val="single" w:sz="4" w:space="0" w:color="5D739A" w:themeColor="accent3"/>
        </w:tcBorders>
      </w:tcPr>
    </w:tblStylePr>
    <w:tblStylePr w:type="band1Horz">
      <w:tblPr/>
      <w:tcPr>
        <w:tcBorders>
          <w:top w:val="single" w:sz="4" w:space="0" w:color="5D739A" w:themeColor="accent3"/>
          <w:bottom w:val="single" w:sz="4" w:space="0" w:color="5D739A"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5D739A" w:themeColor="accent3"/>
          <w:left w:val="nil"/>
        </w:tcBorders>
      </w:tcPr>
    </w:tblStylePr>
    <w:tblStylePr w:type="swCell">
      <w:tblPr/>
      <w:tcPr>
        <w:tcBorders>
          <w:top w:val="double" w:sz="4" w:space="0" w:color="5D739A" w:themeColor="accent3"/>
          <w:right w:val="nil"/>
        </w:tcBorders>
      </w:tcPr>
    </w:tblStylePr>
  </w:style>
  <w:style w:type="table" w:customStyle="1" w:styleId="ListTable3-Accent41">
    <w:name w:val="List Table 3 - Accent 41"/>
    <w:basedOn w:val="TableNormal"/>
    <w:uiPriority w:val="48"/>
    <w:tblPr>
      <w:tblBorders>
        <w:top w:val="single" w:sz="4" w:space="0" w:color="6997AF" w:themeColor="accent4"/>
        <w:left w:val="single" w:sz="4" w:space="0" w:color="6997AF" w:themeColor="accent4"/>
        <w:bottom w:val="single" w:sz="4" w:space="0" w:color="6997AF" w:themeColor="accent4"/>
        <w:right w:val="single" w:sz="4" w:space="0" w:color="6997AF" w:themeColor="accent4"/>
      </w:tblBorders>
    </w:tblPr>
    <w:tblStylePr w:type="firstRow">
      <w:rPr>
        <w:b/>
        <w:bCs/>
        <w:color w:val="FFFFFF" w:themeColor="background1"/>
      </w:rPr>
      <w:tblPr/>
      <w:tcPr>
        <w:shd w:val="clear" w:color="auto" w:fill="6997AF" w:themeFill="accent4"/>
      </w:tcPr>
    </w:tblStylePr>
    <w:tblStylePr w:type="lastRow">
      <w:rPr>
        <w:b/>
        <w:bCs/>
      </w:rPr>
      <w:tblPr/>
      <w:tcPr>
        <w:tcBorders>
          <w:top w:val="double" w:sz="4" w:space="0" w:color="6997AF" w:themeColor="accent4"/>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997AF" w:themeColor="accent4"/>
          <w:right w:val="single" w:sz="4" w:space="0" w:color="6997AF" w:themeColor="accent4"/>
        </w:tcBorders>
      </w:tcPr>
    </w:tblStylePr>
    <w:tblStylePr w:type="band1Horz">
      <w:tblPr/>
      <w:tcPr>
        <w:tcBorders>
          <w:top w:val="single" w:sz="4" w:space="0" w:color="6997AF" w:themeColor="accent4"/>
          <w:bottom w:val="single" w:sz="4" w:space="0" w:color="6997AF" w:themeColor="accent4"/>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997AF" w:themeColor="accent4"/>
          <w:left w:val="nil"/>
        </w:tcBorders>
      </w:tcPr>
    </w:tblStylePr>
    <w:tblStylePr w:type="swCell">
      <w:tblPr/>
      <w:tcPr>
        <w:tcBorders>
          <w:top w:val="double" w:sz="4" w:space="0" w:color="6997AF" w:themeColor="accent4"/>
          <w:right w:val="nil"/>
        </w:tcBorders>
      </w:tcPr>
    </w:tblStylePr>
  </w:style>
  <w:style w:type="table" w:customStyle="1" w:styleId="ListTable3-Accent51">
    <w:name w:val="List Table 3 - Accent 51"/>
    <w:basedOn w:val="TableNormal"/>
    <w:uiPriority w:val="48"/>
    <w:tblPr>
      <w:tblBorders>
        <w:top w:val="single" w:sz="4" w:space="0" w:color="84ACB6" w:themeColor="accent5"/>
        <w:left w:val="single" w:sz="4" w:space="0" w:color="84ACB6" w:themeColor="accent5"/>
        <w:bottom w:val="single" w:sz="4" w:space="0" w:color="84ACB6" w:themeColor="accent5"/>
        <w:right w:val="single" w:sz="4" w:space="0" w:color="84ACB6" w:themeColor="accent5"/>
      </w:tblBorders>
    </w:tblPr>
    <w:tblStylePr w:type="firstRow">
      <w:rPr>
        <w:b/>
        <w:bCs/>
        <w:color w:val="FFFFFF" w:themeColor="background1"/>
      </w:rPr>
      <w:tblPr/>
      <w:tcPr>
        <w:shd w:val="clear" w:color="auto" w:fill="84ACB6" w:themeFill="accent5"/>
      </w:tcPr>
    </w:tblStylePr>
    <w:tblStylePr w:type="lastRow">
      <w:rPr>
        <w:b/>
        <w:bCs/>
      </w:rPr>
      <w:tblPr/>
      <w:tcPr>
        <w:tcBorders>
          <w:top w:val="double" w:sz="4" w:space="0" w:color="84ACB6" w:themeColor="accent5"/>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84ACB6" w:themeColor="accent5"/>
          <w:right w:val="single" w:sz="4" w:space="0" w:color="84ACB6" w:themeColor="accent5"/>
        </w:tcBorders>
      </w:tcPr>
    </w:tblStylePr>
    <w:tblStylePr w:type="band1Horz">
      <w:tblPr/>
      <w:tcPr>
        <w:tcBorders>
          <w:top w:val="single" w:sz="4" w:space="0" w:color="84ACB6" w:themeColor="accent5"/>
          <w:bottom w:val="single" w:sz="4" w:space="0" w:color="84ACB6" w:themeColor="accent5"/>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84ACB6" w:themeColor="accent5"/>
          <w:left w:val="nil"/>
        </w:tcBorders>
      </w:tcPr>
    </w:tblStylePr>
    <w:tblStylePr w:type="swCell">
      <w:tblPr/>
      <w:tcPr>
        <w:tcBorders>
          <w:top w:val="double" w:sz="4" w:space="0" w:color="84ACB6" w:themeColor="accent5"/>
          <w:right w:val="nil"/>
        </w:tcBorders>
      </w:tcPr>
    </w:tblStylePr>
  </w:style>
  <w:style w:type="table" w:customStyle="1" w:styleId="ListTable3-Accent61">
    <w:name w:val="List Table 3 - Accent 61"/>
    <w:basedOn w:val="TableNormal"/>
    <w:uiPriority w:val="48"/>
    <w:tblPr>
      <w:tblBorders>
        <w:top w:val="single" w:sz="4" w:space="0" w:color="6F8183" w:themeColor="accent6"/>
        <w:left w:val="single" w:sz="4" w:space="0" w:color="6F8183" w:themeColor="accent6"/>
        <w:bottom w:val="single" w:sz="4" w:space="0" w:color="6F8183" w:themeColor="accent6"/>
        <w:right w:val="single" w:sz="4" w:space="0" w:color="6F8183" w:themeColor="accent6"/>
      </w:tblBorders>
    </w:tblPr>
    <w:tblStylePr w:type="firstRow">
      <w:rPr>
        <w:b/>
        <w:bCs/>
        <w:color w:val="FFFFFF" w:themeColor="background1"/>
      </w:rPr>
      <w:tblPr/>
      <w:tcPr>
        <w:shd w:val="clear" w:color="auto" w:fill="6F8183" w:themeFill="accent6"/>
      </w:tcPr>
    </w:tblStylePr>
    <w:tblStylePr w:type="lastRow">
      <w:rPr>
        <w:b/>
        <w:bCs/>
      </w:rPr>
      <w:tblPr/>
      <w:tcPr>
        <w:tcBorders>
          <w:top w:val="double" w:sz="4" w:space="0" w:color="6F8183" w:themeColor="accent6"/>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6F8183" w:themeColor="accent6"/>
          <w:right w:val="single" w:sz="4" w:space="0" w:color="6F8183" w:themeColor="accent6"/>
        </w:tcBorders>
      </w:tcPr>
    </w:tblStylePr>
    <w:tblStylePr w:type="band1Horz">
      <w:tblPr/>
      <w:tcPr>
        <w:tcBorders>
          <w:top w:val="single" w:sz="4" w:space="0" w:color="6F8183" w:themeColor="accent6"/>
          <w:bottom w:val="single" w:sz="4" w:space="0" w:color="6F8183" w:themeColor="accent6"/>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6F8183" w:themeColor="accent6"/>
          <w:left w:val="nil"/>
        </w:tcBorders>
      </w:tcPr>
    </w:tblStylePr>
    <w:tblStylePr w:type="swCell">
      <w:tblPr/>
      <w:tcPr>
        <w:tcBorders>
          <w:top w:val="double" w:sz="4" w:space="0" w:color="6F8183" w:themeColor="accent6"/>
          <w:right w:val="nil"/>
        </w:tcBorders>
      </w:tcPr>
    </w:tblStylePr>
  </w:style>
  <w:style w:type="table" w:customStyle="1" w:styleId="ListTable41">
    <w:name w:val="List Table 41"/>
    <w:basedOn w:val="TableNormal"/>
    <w:uiPriority w:val="49"/>
    <w:tblPr>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tcBorders>
        <w:shd w:val="clear" w:color="auto" w:fill="000000" w:themeFill="text1"/>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4-Accent11">
    <w:name w:val="List Table 4 - Accent 11"/>
    <w:basedOn w:val="TableNormal"/>
    <w:uiPriority w:val="49"/>
    <w:tblPr>
      <w:tblBorders>
        <w:top w:val="single" w:sz="4" w:space="0" w:color="CDB5DC" w:themeColor="accent1" w:themeTint="99"/>
        <w:left w:val="single" w:sz="4" w:space="0" w:color="CDB5DC" w:themeColor="accent1" w:themeTint="99"/>
        <w:bottom w:val="single" w:sz="4" w:space="0" w:color="CDB5DC" w:themeColor="accent1" w:themeTint="99"/>
        <w:right w:val="single" w:sz="4" w:space="0" w:color="CDB5DC" w:themeColor="accent1" w:themeTint="99"/>
        <w:insideH w:val="single" w:sz="4" w:space="0" w:color="CDB5DC" w:themeColor="accent1" w:themeTint="99"/>
      </w:tblBorders>
    </w:tblPr>
    <w:tblStylePr w:type="firstRow">
      <w:rPr>
        <w:b/>
        <w:bCs/>
        <w:color w:val="FFFFFF" w:themeColor="background1"/>
      </w:rPr>
      <w:tblPr/>
      <w:tcPr>
        <w:tcBorders>
          <w:top w:val="single" w:sz="4" w:space="0" w:color="AD84C6" w:themeColor="accent1"/>
          <w:left w:val="single" w:sz="4" w:space="0" w:color="AD84C6" w:themeColor="accent1"/>
          <w:bottom w:val="single" w:sz="4" w:space="0" w:color="AD84C6" w:themeColor="accent1"/>
          <w:right w:val="single" w:sz="4" w:space="0" w:color="AD84C6" w:themeColor="accent1"/>
          <w:insideH w:val="nil"/>
        </w:tcBorders>
        <w:shd w:val="clear" w:color="auto" w:fill="AD84C6" w:themeFill="accent1"/>
      </w:tcPr>
    </w:tblStylePr>
    <w:tblStylePr w:type="lastRow">
      <w:rPr>
        <w:b/>
        <w:bCs/>
      </w:rPr>
      <w:tblPr/>
      <w:tcPr>
        <w:tcBorders>
          <w:top w:val="double" w:sz="4" w:space="0" w:color="CDB5DC" w:themeColor="accent1" w:themeTint="99"/>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4-Accent21">
    <w:name w:val="List Table 4 - Accent 21"/>
    <w:basedOn w:val="TableNormal"/>
    <w:uiPriority w:val="49"/>
    <w:tblPr>
      <w:tblBorders>
        <w:top w:val="single" w:sz="4" w:space="0" w:color="B6B5DD" w:themeColor="accent2" w:themeTint="99"/>
        <w:left w:val="single" w:sz="4" w:space="0" w:color="B6B5DD" w:themeColor="accent2" w:themeTint="99"/>
        <w:bottom w:val="single" w:sz="4" w:space="0" w:color="B6B5DD" w:themeColor="accent2" w:themeTint="99"/>
        <w:right w:val="single" w:sz="4" w:space="0" w:color="B6B5DD" w:themeColor="accent2" w:themeTint="99"/>
        <w:insideH w:val="single" w:sz="4" w:space="0" w:color="B6B5DD" w:themeColor="accent2" w:themeTint="99"/>
      </w:tblBorders>
    </w:tblPr>
    <w:tblStylePr w:type="firstRow">
      <w:rPr>
        <w:b/>
        <w:bCs/>
        <w:color w:val="FFFFFF" w:themeColor="background1"/>
      </w:rPr>
      <w:tblPr/>
      <w:tcPr>
        <w:tcBorders>
          <w:top w:val="single" w:sz="4" w:space="0" w:color="8784C7" w:themeColor="accent2"/>
          <w:left w:val="single" w:sz="4" w:space="0" w:color="8784C7" w:themeColor="accent2"/>
          <w:bottom w:val="single" w:sz="4" w:space="0" w:color="8784C7" w:themeColor="accent2"/>
          <w:right w:val="single" w:sz="4" w:space="0" w:color="8784C7" w:themeColor="accent2"/>
          <w:insideH w:val="nil"/>
        </w:tcBorders>
        <w:shd w:val="clear" w:color="auto" w:fill="8784C7" w:themeFill="accent2"/>
      </w:tcPr>
    </w:tblStylePr>
    <w:tblStylePr w:type="lastRow">
      <w:rPr>
        <w:b/>
        <w:bCs/>
      </w:rPr>
      <w:tblPr/>
      <w:tcPr>
        <w:tcBorders>
          <w:top w:val="double" w:sz="4" w:space="0" w:color="B6B5DD" w:themeColor="accent2" w:themeTint="99"/>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4-Accent31">
    <w:name w:val="List Table 4 - Accent 31"/>
    <w:basedOn w:val="TableNormal"/>
    <w:uiPriority w:val="49"/>
    <w:tblPr>
      <w:tblBorders>
        <w:top w:val="single" w:sz="4" w:space="0" w:color="9CAAC3" w:themeColor="accent3" w:themeTint="99"/>
        <w:left w:val="single" w:sz="4" w:space="0" w:color="9CAAC3" w:themeColor="accent3" w:themeTint="99"/>
        <w:bottom w:val="single" w:sz="4" w:space="0" w:color="9CAAC3" w:themeColor="accent3" w:themeTint="99"/>
        <w:right w:val="single" w:sz="4" w:space="0" w:color="9CAAC3" w:themeColor="accent3" w:themeTint="99"/>
        <w:insideH w:val="single" w:sz="4" w:space="0" w:color="9CAAC3" w:themeColor="accent3" w:themeTint="99"/>
      </w:tblBorders>
    </w:tblPr>
    <w:tblStylePr w:type="firstRow">
      <w:rPr>
        <w:b/>
        <w:bCs/>
        <w:color w:val="FFFFFF" w:themeColor="background1"/>
      </w:rPr>
      <w:tblPr/>
      <w:tcPr>
        <w:tcBorders>
          <w:top w:val="single" w:sz="4" w:space="0" w:color="5D739A" w:themeColor="accent3"/>
          <w:left w:val="single" w:sz="4" w:space="0" w:color="5D739A" w:themeColor="accent3"/>
          <w:bottom w:val="single" w:sz="4" w:space="0" w:color="5D739A" w:themeColor="accent3"/>
          <w:right w:val="single" w:sz="4" w:space="0" w:color="5D739A" w:themeColor="accent3"/>
          <w:insideH w:val="nil"/>
        </w:tcBorders>
        <w:shd w:val="clear" w:color="auto" w:fill="5D739A" w:themeFill="accent3"/>
      </w:tcPr>
    </w:tblStylePr>
    <w:tblStylePr w:type="lastRow">
      <w:rPr>
        <w:b/>
        <w:bCs/>
      </w:rPr>
      <w:tblPr/>
      <w:tcPr>
        <w:tcBorders>
          <w:top w:val="double" w:sz="4" w:space="0" w:color="9CAAC3" w:themeColor="accent3" w:themeTint="99"/>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4-Accent41">
    <w:name w:val="List Table 4 - Accent 41"/>
    <w:basedOn w:val="TableNormal"/>
    <w:uiPriority w:val="49"/>
    <w:tblPr>
      <w:tblBorders>
        <w:top w:val="single" w:sz="4" w:space="0" w:color="A5C0CF" w:themeColor="accent4" w:themeTint="99"/>
        <w:left w:val="single" w:sz="4" w:space="0" w:color="A5C0CF" w:themeColor="accent4" w:themeTint="99"/>
        <w:bottom w:val="single" w:sz="4" w:space="0" w:color="A5C0CF" w:themeColor="accent4" w:themeTint="99"/>
        <w:right w:val="single" w:sz="4" w:space="0" w:color="A5C0CF" w:themeColor="accent4" w:themeTint="99"/>
        <w:insideH w:val="single" w:sz="4" w:space="0" w:color="A5C0CF" w:themeColor="accent4" w:themeTint="99"/>
      </w:tblBorders>
    </w:tblPr>
    <w:tblStylePr w:type="firstRow">
      <w:rPr>
        <w:b/>
        <w:bCs/>
        <w:color w:val="FFFFFF" w:themeColor="background1"/>
      </w:rPr>
      <w:tblPr/>
      <w:tcPr>
        <w:tcBorders>
          <w:top w:val="single" w:sz="4" w:space="0" w:color="6997AF" w:themeColor="accent4"/>
          <w:left w:val="single" w:sz="4" w:space="0" w:color="6997AF" w:themeColor="accent4"/>
          <w:bottom w:val="single" w:sz="4" w:space="0" w:color="6997AF" w:themeColor="accent4"/>
          <w:right w:val="single" w:sz="4" w:space="0" w:color="6997AF" w:themeColor="accent4"/>
          <w:insideH w:val="nil"/>
        </w:tcBorders>
        <w:shd w:val="clear" w:color="auto" w:fill="6997AF" w:themeFill="accent4"/>
      </w:tcPr>
    </w:tblStylePr>
    <w:tblStylePr w:type="lastRow">
      <w:rPr>
        <w:b/>
        <w:bCs/>
      </w:rPr>
      <w:tblPr/>
      <w:tcPr>
        <w:tcBorders>
          <w:top w:val="double" w:sz="4" w:space="0" w:color="A5C0CF" w:themeColor="accent4" w:themeTint="99"/>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4-Accent51">
    <w:name w:val="List Table 4 - Accent 51"/>
    <w:basedOn w:val="TableNormal"/>
    <w:uiPriority w:val="49"/>
    <w:tblPr>
      <w:tblBorders>
        <w:top w:val="single" w:sz="4" w:space="0" w:color="B5CDD3" w:themeColor="accent5" w:themeTint="99"/>
        <w:left w:val="single" w:sz="4" w:space="0" w:color="B5CDD3" w:themeColor="accent5" w:themeTint="99"/>
        <w:bottom w:val="single" w:sz="4" w:space="0" w:color="B5CDD3" w:themeColor="accent5" w:themeTint="99"/>
        <w:right w:val="single" w:sz="4" w:space="0" w:color="B5CDD3" w:themeColor="accent5" w:themeTint="99"/>
        <w:insideH w:val="single" w:sz="4" w:space="0" w:color="B5CDD3" w:themeColor="accent5" w:themeTint="99"/>
      </w:tblBorders>
    </w:tblPr>
    <w:tblStylePr w:type="firstRow">
      <w:rPr>
        <w:b/>
        <w:bCs/>
        <w:color w:val="FFFFFF" w:themeColor="background1"/>
      </w:rPr>
      <w:tblPr/>
      <w:tcPr>
        <w:tcBorders>
          <w:top w:val="single" w:sz="4" w:space="0" w:color="84ACB6" w:themeColor="accent5"/>
          <w:left w:val="single" w:sz="4" w:space="0" w:color="84ACB6" w:themeColor="accent5"/>
          <w:bottom w:val="single" w:sz="4" w:space="0" w:color="84ACB6" w:themeColor="accent5"/>
          <w:right w:val="single" w:sz="4" w:space="0" w:color="84ACB6" w:themeColor="accent5"/>
          <w:insideH w:val="nil"/>
        </w:tcBorders>
        <w:shd w:val="clear" w:color="auto" w:fill="84ACB6" w:themeFill="accent5"/>
      </w:tcPr>
    </w:tblStylePr>
    <w:tblStylePr w:type="lastRow">
      <w:rPr>
        <w:b/>
        <w:bCs/>
      </w:rPr>
      <w:tblPr/>
      <w:tcPr>
        <w:tcBorders>
          <w:top w:val="double" w:sz="4" w:space="0" w:color="B5CDD3" w:themeColor="accent5" w:themeTint="99"/>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4-Accent61">
    <w:name w:val="List Table 4 - Accent 61"/>
    <w:basedOn w:val="TableNormal"/>
    <w:uiPriority w:val="49"/>
    <w:tblPr>
      <w:tblBorders>
        <w:top w:val="single" w:sz="4" w:space="0" w:color="A7B3B5" w:themeColor="accent6" w:themeTint="99"/>
        <w:left w:val="single" w:sz="4" w:space="0" w:color="A7B3B5" w:themeColor="accent6" w:themeTint="99"/>
        <w:bottom w:val="single" w:sz="4" w:space="0" w:color="A7B3B5" w:themeColor="accent6" w:themeTint="99"/>
        <w:right w:val="single" w:sz="4" w:space="0" w:color="A7B3B5" w:themeColor="accent6" w:themeTint="99"/>
        <w:insideH w:val="single" w:sz="4" w:space="0" w:color="A7B3B5" w:themeColor="accent6" w:themeTint="99"/>
      </w:tblBorders>
    </w:tblPr>
    <w:tblStylePr w:type="firstRow">
      <w:rPr>
        <w:b/>
        <w:bCs/>
        <w:color w:val="FFFFFF" w:themeColor="background1"/>
      </w:rPr>
      <w:tblPr/>
      <w:tcPr>
        <w:tcBorders>
          <w:top w:val="single" w:sz="4" w:space="0" w:color="6F8183" w:themeColor="accent6"/>
          <w:left w:val="single" w:sz="4" w:space="0" w:color="6F8183" w:themeColor="accent6"/>
          <w:bottom w:val="single" w:sz="4" w:space="0" w:color="6F8183" w:themeColor="accent6"/>
          <w:right w:val="single" w:sz="4" w:space="0" w:color="6F8183" w:themeColor="accent6"/>
          <w:insideH w:val="nil"/>
        </w:tcBorders>
        <w:shd w:val="clear" w:color="auto" w:fill="6F8183" w:themeFill="accent6"/>
      </w:tcPr>
    </w:tblStylePr>
    <w:tblStylePr w:type="lastRow">
      <w:rPr>
        <w:b/>
        <w:bCs/>
      </w:rPr>
      <w:tblPr/>
      <w:tcPr>
        <w:tcBorders>
          <w:top w:val="double" w:sz="4" w:space="0" w:color="A7B3B5" w:themeColor="accent6" w:themeTint="99"/>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5Dark1">
    <w:name w:val="List Table 5 Dark1"/>
    <w:basedOn w:val="TableNormal"/>
    <w:uiPriority w:val="50"/>
    <w:rPr>
      <w:color w:val="FFFFFF" w:themeColor="background1"/>
    </w:rPr>
    <w:tblPr>
      <w:tblBorders>
        <w:top w:val="single" w:sz="24" w:space="0" w:color="000000" w:themeColor="text1"/>
        <w:left w:val="single" w:sz="24" w:space="0" w:color="000000" w:themeColor="text1"/>
        <w:bottom w:val="single" w:sz="24" w:space="0" w:color="000000" w:themeColor="text1"/>
        <w:right w:val="single" w:sz="24" w:space="0" w:color="000000" w:themeColor="text1"/>
      </w:tblBorders>
    </w:tblPr>
    <w:tcPr>
      <w:shd w:val="clear" w:color="auto" w:fill="000000" w:themeFill="tex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11">
    <w:name w:val="List Table 5 Dark - Accent 11"/>
    <w:basedOn w:val="TableNormal"/>
    <w:uiPriority w:val="50"/>
    <w:rPr>
      <w:color w:val="FFFFFF" w:themeColor="background1"/>
    </w:rPr>
    <w:tblPr>
      <w:tblBorders>
        <w:top w:val="single" w:sz="24" w:space="0" w:color="AD84C6" w:themeColor="accent1"/>
        <w:left w:val="single" w:sz="24" w:space="0" w:color="AD84C6" w:themeColor="accent1"/>
        <w:bottom w:val="single" w:sz="24" w:space="0" w:color="AD84C6" w:themeColor="accent1"/>
        <w:right w:val="single" w:sz="24" w:space="0" w:color="AD84C6" w:themeColor="accent1"/>
      </w:tblBorders>
    </w:tblPr>
    <w:tcPr>
      <w:shd w:val="clear" w:color="auto" w:fill="AD84C6" w:themeFill="accent1"/>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21">
    <w:name w:val="List Table 5 Dark - Accent 21"/>
    <w:basedOn w:val="TableNormal"/>
    <w:uiPriority w:val="50"/>
    <w:rPr>
      <w:color w:val="FFFFFF" w:themeColor="background1"/>
    </w:rPr>
    <w:tblPr>
      <w:tblBorders>
        <w:top w:val="single" w:sz="24" w:space="0" w:color="8784C7" w:themeColor="accent2"/>
        <w:left w:val="single" w:sz="24" w:space="0" w:color="8784C7" w:themeColor="accent2"/>
        <w:bottom w:val="single" w:sz="24" w:space="0" w:color="8784C7" w:themeColor="accent2"/>
        <w:right w:val="single" w:sz="24" w:space="0" w:color="8784C7" w:themeColor="accent2"/>
      </w:tblBorders>
    </w:tblPr>
    <w:tcPr>
      <w:shd w:val="clear" w:color="auto" w:fill="8784C7" w:themeFill="accent2"/>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31">
    <w:name w:val="List Table 5 Dark - Accent 31"/>
    <w:basedOn w:val="TableNormal"/>
    <w:uiPriority w:val="50"/>
    <w:rPr>
      <w:color w:val="FFFFFF" w:themeColor="background1"/>
    </w:rPr>
    <w:tblPr>
      <w:tblBorders>
        <w:top w:val="single" w:sz="24" w:space="0" w:color="5D739A" w:themeColor="accent3"/>
        <w:left w:val="single" w:sz="24" w:space="0" w:color="5D739A" w:themeColor="accent3"/>
        <w:bottom w:val="single" w:sz="24" w:space="0" w:color="5D739A" w:themeColor="accent3"/>
        <w:right w:val="single" w:sz="24" w:space="0" w:color="5D739A" w:themeColor="accent3"/>
      </w:tblBorders>
    </w:tblPr>
    <w:tcPr>
      <w:shd w:val="clear" w:color="auto" w:fill="5D739A" w:themeFill="accent3"/>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41">
    <w:name w:val="List Table 5 Dark - Accent 41"/>
    <w:basedOn w:val="TableNormal"/>
    <w:uiPriority w:val="50"/>
    <w:rPr>
      <w:color w:val="FFFFFF" w:themeColor="background1"/>
    </w:rPr>
    <w:tblPr>
      <w:tblBorders>
        <w:top w:val="single" w:sz="24" w:space="0" w:color="6997AF" w:themeColor="accent4"/>
        <w:left w:val="single" w:sz="24" w:space="0" w:color="6997AF" w:themeColor="accent4"/>
        <w:bottom w:val="single" w:sz="24" w:space="0" w:color="6997AF" w:themeColor="accent4"/>
        <w:right w:val="single" w:sz="24" w:space="0" w:color="6997AF" w:themeColor="accent4"/>
      </w:tblBorders>
    </w:tblPr>
    <w:tcPr>
      <w:shd w:val="clear" w:color="auto" w:fill="6997AF" w:themeFill="accent4"/>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51">
    <w:name w:val="List Table 5 Dark - Accent 51"/>
    <w:basedOn w:val="TableNormal"/>
    <w:uiPriority w:val="50"/>
    <w:rPr>
      <w:color w:val="FFFFFF" w:themeColor="background1"/>
    </w:rPr>
    <w:tblPr>
      <w:tblBorders>
        <w:top w:val="single" w:sz="24" w:space="0" w:color="84ACB6" w:themeColor="accent5"/>
        <w:left w:val="single" w:sz="24" w:space="0" w:color="84ACB6" w:themeColor="accent5"/>
        <w:bottom w:val="single" w:sz="24" w:space="0" w:color="84ACB6" w:themeColor="accent5"/>
        <w:right w:val="single" w:sz="24" w:space="0" w:color="84ACB6" w:themeColor="accent5"/>
      </w:tblBorders>
    </w:tblPr>
    <w:tcPr>
      <w:shd w:val="clear" w:color="auto" w:fill="84ACB6" w:themeFill="accent5"/>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5Dark-Accent61">
    <w:name w:val="List Table 5 Dark - Accent 61"/>
    <w:basedOn w:val="TableNormal"/>
    <w:uiPriority w:val="50"/>
    <w:rPr>
      <w:color w:val="FFFFFF" w:themeColor="background1"/>
    </w:rPr>
    <w:tblPr>
      <w:tblBorders>
        <w:top w:val="single" w:sz="24" w:space="0" w:color="6F8183" w:themeColor="accent6"/>
        <w:left w:val="single" w:sz="24" w:space="0" w:color="6F8183" w:themeColor="accent6"/>
        <w:bottom w:val="single" w:sz="24" w:space="0" w:color="6F8183" w:themeColor="accent6"/>
        <w:right w:val="single" w:sz="24" w:space="0" w:color="6F8183" w:themeColor="accent6"/>
      </w:tblBorders>
    </w:tblPr>
    <w:tcPr>
      <w:shd w:val="clear" w:color="auto" w:fill="6F8183" w:themeFill="accent6"/>
    </w:tcPr>
    <w:tblStylePr w:type="firstRow">
      <w:rPr>
        <w:b/>
        <w:bCs/>
      </w:rPr>
      <w:tblPr/>
      <w:tcPr>
        <w:tcBorders>
          <w:bottom w:val="single" w:sz="18" w:space="0" w:color="FFFFFF" w:themeColor="background1"/>
        </w:tcBorders>
      </w:tcPr>
    </w:tblStylePr>
    <w:tblStylePr w:type="lastRow">
      <w:rPr>
        <w:b/>
        <w:bCs/>
      </w:rPr>
      <w:tblPr/>
      <w:tcPr>
        <w:tcBorders>
          <w:top w:val="single" w:sz="4" w:space="0" w:color="FFFFFF" w:themeColor="background1"/>
        </w:tcBorders>
      </w:tcPr>
    </w:tblStylePr>
    <w:tblStylePr w:type="firstCol">
      <w:rPr>
        <w:b/>
        <w:bCs/>
      </w:rPr>
      <w:tblPr/>
      <w:tcPr>
        <w:tcBorders>
          <w:right w:val="single" w:sz="4" w:space="0" w:color="FFFFFF" w:themeColor="background1"/>
        </w:tcBorders>
      </w:tcPr>
    </w:tblStylePr>
    <w:tblStylePr w:type="lastCol">
      <w:rPr>
        <w:b/>
        <w:bCs/>
      </w:rPr>
      <w:tblPr/>
      <w:tcPr>
        <w:tcBorders>
          <w:left w:val="single" w:sz="4" w:space="0" w:color="FFFFFF" w:themeColor="background1"/>
        </w:tcBorders>
      </w:tcPr>
    </w:tblStylePr>
    <w:tblStylePr w:type="band1Vert">
      <w:tblPr/>
      <w:tcPr>
        <w:tcBorders>
          <w:left w:val="single" w:sz="4" w:space="0" w:color="FFFFFF" w:themeColor="background1"/>
          <w:right w:val="single" w:sz="4" w:space="0" w:color="FFFFFF" w:themeColor="background1"/>
        </w:tcBorders>
      </w:tcPr>
    </w:tblStylePr>
    <w:tblStylePr w:type="band2Vert">
      <w:tblPr/>
      <w:tcPr>
        <w:tcBorders>
          <w:left w:val="single" w:sz="4" w:space="0" w:color="FFFFFF" w:themeColor="background1"/>
          <w:right w:val="single" w:sz="4" w:space="0" w:color="FFFFFF" w:themeColor="background1"/>
        </w:tcBorders>
      </w:tcPr>
    </w:tblStylePr>
    <w:tblStylePr w:type="band1Horz">
      <w:tblPr/>
      <w:tcPr>
        <w:tcBorders>
          <w:top w:val="single" w:sz="4" w:space="0" w:color="FFFFFF" w:themeColor="background1"/>
          <w:bottom w:val="single" w:sz="4" w:space="0" w:color="FFFFFF" w:themeColor="background1"/>
        </w:tcBorders>
      </w:tcPr>
    </w:tblStylePr>
    <w:tblStylePr w:type="neCell">
      <w:tblPr/>
      <w:tcPr>
        <w:tcBorders>
          <w:left w:val="nil"/>
        </w:tcBorders>
      </w:tcPr>
    </w:tblStylePr>
    <w:tblStylePr w:type="nwCell">
      <w:tblPr/>
      <w:tcPr>
        <w:tcBorders>
          <w:right w:val="nil"/>
        </w:tcBorders>
      </w:tcPr>
    </w:tblStylePr>
    <w:tblStylePr w:type="seCell">
      <w:tblPr/>
      <w:tcPr>
        <w:tcBorders>
          <w:top w:val="nil"/>
          <w:left w:val="nil"/>
        </w:tcBorders>
      </w:tcPr>
    </w:tblStylePr>
    <w:tblStylePr w:type="swCell">
      <w:tblPr/>
      <w:tcPr>
        <w:tcBorders>
          <w:top w:val="nil"/>
          <w:right w:val="nil"/>
        </w:tcBorders>
      </w:tcPr>
    </w:tblStylePr>
  </w:style>
  <w:style w:type="table" w:customStyle="1" w:styleId="ListTable6Colorful1">
    <w:name w:val="List Table 6 Colorful1"/>
    <w:basedOn w:val="TableNormal"/>
    <w:uiPriority w:val="51"/>
    <w:rPr>
      <w:color w:val="000000" w:themeColor="text1"/>
    </w:rPr>
    <w:tblPr>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table" w:customStyle="1" w:styleId="ListTable6Colorful-Accent11">
    <w:name w:val="List Table 6 Colorful - Accent 11"/>
    <w:basedOn w:val="TableNormal"/>
    <w:uiPriority w:val="51"/>
    <w:rPr>
      <w:color w:val="864EA8" w:themeColor="accent1" w:themeShade="BF"/>
    </w:rPr>
    <w:tblPr>
      <w:tblBorders>
        <w:top w:val="single" w:sz="4" w:space="0" w:color="AD84C6" w:themeColor="accent1"/>
        <w:bottom w:val="single" w:sz="4" w:space="0" w:color="AD84C6" w:themeColor="accent1"/>
      </w:tblBorders>
    </w:tblPr>
    <w:tblStylePr w:type="firstRow">
      <w:rPr>
        <w:b/>
        <w:bCs/>
      </w:rPr>
      <w:tblPr/>
      <w:tcPr>
        <w:tcBorders>
          <w:bottom w:val="single" w:sz="4" w:space="0" w:color="AD84C6" w:themeColor="accent1"/>
        </w:tcBorders>
      </w:tcPr>
    </w:tblStylePr>
    <w:tblStylePr w:type="lastRow">
      <w:rPr>
        <w:b/>
        <w:bCs/>
      </w:rPr>
      <w:tblPr/>
      <w:tcPr>
        <w:tcBorders>
          <w:top w:val="double" w:sz="4" w:space="0" w:color="AD84C6" w:themeColor="accent1"/>
        </w:tcBorders>
      </w:tcPr>
    </w:tblStylePr>
    <w:tblStylePr w:type="firstCol">
      <w:rPr>
        <w:b/>
        <w:bCs/>
      </w:rPr>
    </w:tblStylePr>
    <w:tblStylePr w:type="lastCol">
      <w:rPr>
        <w:b/>
        <w:bCs/>
      </w:rPr>
    </w:tblStylePr>
    <w:tblStylePr w:type="band1Vert">
      <w:tblPr/>
      <w:tcPr>
        <w:shd w:val="clear" w:color="auto" w:fill="EEE6F3" w:themeFill="accent1" w:themeFillTint="33"/>
      </w:tcPr>
    </w:tblStylePr>
    <w:tblStylePr w:type="band1Horz">
      <w:tblPr/>
      <w:tcPr>
        <w:shd w:val="clear" w:color="auto" w:fill="EEE6F3" w:themeFill="accent1" w:themeFillTint="33"/>
      </w:tcPr>
    </w:tblStylePr>
  </w:style>
  <w:style w:type="table" w:customStyle="1" w:styleId="ListTable6Colorful-Accent21">
    <w:name w:val="List Table 6 Colorful - Accent 21"/>
    <w:basedOn w:val="TableNormal"/>
    <w:uiPriority w:val="51"/>
    <w:rPr>
      <w:color w:val="514DAA" w:themeColor="accent2" w:themeShade="BF"/>
    </w:rPr>
    <w:tblPr>
      <w:tblBorders>
        <w:top w:val="single" w:sz="4" w:space="0" w:color="8784C7" w:themeColor="accent2"/>
        <w:bottom w:val="single" w:sz="4" w:space="0" w:color="8784C7" w:themeColor="accent2"/>
      </w:tblBorders>
    </w:tblPr>
    <w:tblStylePr w:type="firstRow">
      <w:rPr>
        <w:b/>
        <w:bCs/>
      </w:rPr>
      <w:tblPr/>
      <w:tcPr>
        <w:tcBorders>
          <w:bottom w:val="single" w:sz="4" w:space="0" w:color="8784C7" w:themeColor="accent2"/>
        </w:tcBorders>
      </w:tcPr>
    </w:tblStylePr>
    <w:tblStylePr w:type="lastRow">
      <w:rPr>
        <w:b/>
        <w:bCs/>
      </w:rPr>
      <w:tblPr/>
      <w:tcPr>
        <w:tcBorders>
          <w:top w:val="double" w:sz="4" w:space="0" w:color="8784C7" w:themeColor="accent2"/>
        </w:tcBorders>
      </w:tcPr>
    </w:tblStylePr>
    <w:tblStylePr w:type="firstCol">
      <w:rPr>
        <w:b/>
        <w:bCs/>
      </w:rPr>
    </w:tblStylePr>
    <w:tblStylePr w:type="lastCol">
      <w:rPr>
        <w:b/>
        <w:bCs/>
      </w:rPr>
    </w:tblStylePr>
    <w:tblStylePr w:type="band1Vert">
      <w:tblPr/>
      <w:tcPr>
        <w:shd w:val="clear" w:color="auto" w:fill="E6E6F3" w:themeFill="accent2" w:themeFillTint="33"/>
      </w:tcPr>
    </w:tblStylePr>
    <w:tblStylePr w:type="band1Horz">
      <w:tblPr/>
      <w:tcPr>
        <w:shd w:val="clear" w:color="auto" w:fill="E6E6F3" w:themeFill="accent2" w:themeFillTint="33"/>
      </w:tcPr>
    </w:tblStylePr>
  </w:style>
  <w:style w:type="table" w:customStyle="1" w:styleId="ListTable6Colorful-Accent31">
    <w:name w:val="List Table 6 Colorful - Accent 31"/>
    <w:basedOn w:val="TableNormal"/>
    <w:uiPriority w:val="51"/>
    <w:rPr>
      <w:color w:val="455673" w:themeColor="accent3" w:themeShade="BF"/>
    </w:rPr>
    <w:tblPr>
      <w:tblBorders>
        <w:top w:val="single" w:sz="4" w:space="0" w:color="5D739A" w:themeColor="accent3"/>
        <w:bottom w:val="single" w:sz="4" w:space="0" w:color="5D739A" w:themeColor="accent3"/>
      </w:tblBorders>
    </w:tblPr>
    <w:tblStylePr w:type="firstRow">
      <w:rPr>
        <w:b/>
        <w:bCs/>
      </w:rPr>
      <w:tblPr/>
      <w:tcPr>
        <w:tcBorders>
          <w:bottom w:val="single" w:sz="4" w:space="0" w:color="5D739A" w:themeColor="accent3"/>
        </w:tcBorders>
      </w:tcPr>
    </w:tblStylePr>
    <w:tblStylePr w:type="lastRow">
      <w:rPr>
        <w:b/>
        <w:bCs/>
      </w:rPr>
      <w:tblPr/>
      <w:tcPr>
        <w:tcBorders>
          <w:top w:val="double" w:sz="4" w:space="0" w:color="5D739A" w:themeColor="accent3"/>
        </w:tcBorders>
      </w:tcPr>
    </w:tblStylePr>
    <w:tblStylePr w:type="firstCol">
      <w:rPr>
        <w:b/>
        <w:bCs/>
      </w:rPr>
    </w:tblStylePr>
    <w:tblStylePr w:type="lastCol">
      <w:rPr>
        <w:b/>
        <w:bCs/>
      </w:rPr>
    </w:tblStylePr>
    <w:tblStylePr w:type="band1Vert">
      <w:tblPr/>
      <w:tcPr>
        <w:shd w:val="clear" w:color="auto" w:fill="DEE2EB" w:themeFill="accent3" w:themeFillTint="33"/>
      </w:tcPr>
    </w:tblStylePr>
    <w:tblStylePr w:type="band1Horz">
      <w:tblPr/>
      <w:tcPr>
        <w:shd w:val="clear" w:color="auto" w:fill="DEE2EB" w:themeFill="accent3" w:themeFillTint="33"/>
      </w:tcPr>
    </w:tblStylePr>
  </w:style>
  <w:style w:type="table" w:customStyle="1" w:styleId="ListTable6Colorful-Accent41">
    <w:name w:val="List Table 6 Colorful - Accent 41"/>
    <w:basedOn w:val="TableNormal"/>
    <w:uiPriority w:val="51"/>
    <w:rPr>
      <w:color w:val="497288" w:themeColor="accent4" w:themeShade="BF"/>
    </w:rPr>
    <w:tblPr>
      <w:tblBorders>
        <w:top w:val="single" w:sz="4" w:space="0" w:color="6997AF" w:themeColor="accent4"/>
        <w:bottom w:val="single" w:sz="4" w:space="0" w:color="6997AF" w:themeColor="accent4"/>
      </w:tblBorders>
    </w:tblPr>
    <w:tblStylePr w:type="firstRow">
      <w:rPr>
        <w:b/>
        <w:bCs/>
      </w:rPr>
      <w:tblPr/>
      <w:tcPr>
        <w:tcBorders>
          <w:bottom w:val="single" w:sz="4" w:space="0" w:color="6997AF" w:themeColor="accent4"/>
        </w:tcBorders>
      </w:tcPr>
    </w:tblStylePr>
    <w:tblStylePr w:type="lastRow">
      <w:rPr>
        <w:b/>
        <w:bCs/>
      </w:rPr>
      <w:tblPr/>
      <w:tcPr>
        <w:tcBorders>
          <w:top w:val="double" w:sz="4" w:space="0" w:color="6997AF" w:themeColor="accent4"/>
        </w:tcBorders>
      </w:tcPr>
    </w:tblStylePr>
    <w:tblStylePr w:type="firstCol">
      <w:rPr>
        <w:b/>
        <w:bCs/>
      </w:rPr>
    </w:tblStylePr>
    <w:tblStylePr w:type="lastCol">
      <w:rPr>
        <w:b/>
        <w:bCs/>
      </w:rPr>
    </w:tblStylePr>
    <w:tblStylePr w:type="band1Vert">
      <w:tblPr/>
      <w:tcPr>
        <w:shd w:val="clear" w:color="auto" w:fill="E1EAEF" w:themeFill="accent4" w:themeFillTint="33"/>
      </w:tcPr>
    </w:tblStylePr>
    <w:tblStylePr w:type="band1Horz">
      <w:tblPr/>
      <w:tcPr>
        <w:shd w:val="clear" w:color="auto" w:fill="E1EAEF" w:themeFill="accent4" w:themeFillTint="33"/>
      </w:tcPr>
    </w:tblStylePr>
  </w:style>
  <w:style w:type="table" w:customStyle="1" w:styleId="ListTable6Colorful-Accent51">
    <w:name w:val="List Table 6 Colorful - Accent 51"/>
    <w:basedOn w:val="TableNormal"/>
    <w:uiPriority w:val="51"/>
    <w:rPr>
      <w:color w:val="578793" w:themeColor="accent5" w:themeShade="BF"/>
    </w:rPr>
    <w:tblPr>
      <w:tblBorders>
        <w:top w:val="single" w:sz="4" w:space="0" w:color="84ACB6" w:themeColor="accent5"/>
        <w:bottom w:val="single" w:sz="4" w:space="0" w:color="84ACB6" w:themeColor="accent5"/>
      </w:tblBorders>
    </w:tblPr>
    <w:tblStylePr w:type="firstRow">
      <w:rPr>
        <w:b/>
        <w:bCs/>
      </w:rPr>
      <w:tblPr/>
      <w:tcPr>
        <w:tcBorders>
          <w:bottom w:val="single" w:sz="4" w:space="0" w:color="84ACB6" w:themeColor="accent5"/>
        </w:tcBorders>
      </w:tcPr>
    </w:tblStylePr>
    <w:tblStylePr w:type="lastRow">
      <w:rPr>
        <w:b/>
        <w:bCs/>
      </w:rPr>
      <w:tblPr/>
      <w:tcPr>
        <w:tcBorders>
          <w:top w:val="double" w:sz="4" w:space="0" w:color="84ACB6" w:themeColor="accent5"/>
        </w:tcBorders>
      </w:tcPr>
    </w:tblStylePr>
    <w:tblStylePr w:type="firstCol">
      <w:rPr>
        <w:b/>
        <w:bCs/>
      </w:rPr>
    </w:tblStylePr>
    <w:tblStylePr w:type="lastCol">
      <w:rPr>
        <w:b/>
        <w:bCs/>
      </w:rPr>
    </w:tblStylePr>
    <w:tblStylePr w:type="band1Vert">
      <w:tblPr/>
      <w:tcPr>
        <w:shd w:val="clear" w:color="auto" w:fill="E6EEF0" w:themeFill="accent5" w:themeFillTint="33"/>
      </w:tcPr>
    </w:tblStylePr>
    <w:tblStylePr w:type="band1Horz">
      <w:tblPr/>
      <w:tcPr>
        <w:shd w:val="clear" w:color="auto" w:fill="E6EEF0" w:themeFill="accent5" w:themeFillTint="33"/>
      </w:tcPr>
    </w:tblStylePr>
  </w:style>
  <w:style w:type="table" w:customStyle="1" w:styleId="ListTable6Colorful-Accent61">
    <w:name w:val="List Table 6 Colorful - Accent 61"/>
    <w:basedOn w:val="TableNormal"/>
    <w:uiPriority w:val="51"/>
    <w:rPr>
      <w:color w:val="536061" w:themeColor="accent6" w:themeShade="BF"/>
    </w:rPr>
    <w:tblPr>
      <w:tblBorders>
        <w:top w:val="single" w:sz="4" w:space="0" w:color="6F8183" w:themeColor="accent6"/>
        <w:bottom w:val="single" w:sz="4" w:space="0" w:color="6F8183" w:themeColor="accent6"/>
      </w:tblBorders>
    </w:tblPr>
    <w:tblStylePr w:type="firstRow">
      <w:rPr>
        <w:b/>
        <w:bCs/>
      </w:rPr>
      <w:tblPr/>
      <w:tcPr>
        <w:tcBorders>
          <w:bottom w:val="single" w:sz="4" w:space="0" w:color="6F8183" w:themeColor="accent6"/>
        </w:tcBorders>
      </w:tcPr>
    </w:tblStylePr>
    <w:tblStylePr w:type="lastRow">
      <w:rPr>
        <w:b/>
        <w:bCs/>
      </w:rPr>
      <w:tblPr/>
      <w:tcPr>
        <w:tcBorders>
          <w:top w:val="double" w:sz="4" w:space="0" w:color="6F8183" w:themeColor="accent6"/>
        </w:tcBorders>
      </w:tcPr>
    </w:tblStylePr>
    <w:tblStylePr w:type="firstCol">
      <w:rPr>
        <w:b/>
        <w:bCs/>
      </w:rPr>
    </w:tblStylePr>
    <w:tblStylePr w:type="lastCol">
      <w:rPr>
        <w:b/>
        <w:bCs/>
      </w:rPr>
    </w:tblStylePr>
    <w:tblStylePr w:type="band1Vert">
      <w:tblPr/>
      <w:tcPr>
        <w:shd w:val="clear" w:color="auto" w:fill="E1E6E6" w:themeFill="accent6" w:themeFillTint="33"/>
      </w:tcPr>
    </w:tblStylePr>
    <w:tblStylePr w:type="band1Horz">
      <w:tblPr/>
      <w:tcPr>
        <w:shd w:val="clear" w:color="auto" w:fill="E1E6E6" w:themeFill="accent6" w:themeFillTint="33"/>
      </w:tcPr>
    </w:tblStylePr>
  </w:style>
  <w:style w:type="table" w:customStyle="1" w:styleId="ListTable7Colorful1">
    <w:name w:val="List Table 7 Colorful1"/>
    <w:basedOn w:val="TableNormal"/>
    <w:uiPriority w:val="52"/>
    <w:rPr>
      <w:color w:val="000000" w:themeColor="text1"/>
    </w:rPr>
    <w:tblPr/>
    <w:tblStylePr w:type="firstRow">
      <w:rPr>
        <w:rFonts w:asciiTheme="majorHAnsi" w:eastAsiaTheme="majorEastAsia" w:hAnsiTheme="majorHAnsi" w:cstheme="majorBidi"/>
        <w:i/>
        <w:iCs/>
        <w:sz w:val="26"/>
      </w:rPr>
      <w:tblPr/>
      <w:tcPr>
        <w:tcBorders>
          <w:bottom w:val="single" w:sz="4" w:space="0" w:color="000000" w:themeColor="tex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000000" w:themeColor="tex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000000" w:themeColor="tex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000000" w:themeColor="text1"/>
        </w:tcBorders>
        <w:shd w:val="clear" w:color="auto" w:fill="FFFFFF" w:themeFill="background1"/>
      </w:tcPr>
    </w:tblStylePr>
    <w:tblStylePr w:type="band1Vert">
      <w:tblPr/>
      <w:tcPr>
        <w:shd w:val="clear" w:color="auto" w:fill="CCCCCC" w:themeFill="text1" w:themeFillTint="33"/>
      </w:tcPr>
    </w:tblStylePr>
    <w:tblStylePr w:type="band1Horz">
      <w:tblPr/>
      <w:tcPr>
        <w:shd w:val="clear" w:color="auto" w:fill="CCCCCC" w:themeFill="tex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11">
    <w:name w:val="List Table 7 Colorful - Accent 11"/>
    <w:basedOn w:val="TableNormal"/>
    <w:uiPriority w:val="52"/>
    <w:rPr>
      <w:color w:val="864EA8" w:themeColor="accent1" w:themeShade="BF"/>
    </w:rPr>
    <w:tblPr/>
    <w:tblStylePr w:type="firstRow">
      <w:rPr>
        <w:rFonts w:asciiTheme="majorHAnsi" w:eastAsiaTheme="majorEastAsia" w:hAnsiTheme="majorHAnsi" w:cstheme="majorBidi"/>
        <w:i/>
        <w:iCs/>
        <w:sz w:val="26"/>
      </w:rPr>
      <w:tblPr/>
      <w:tcPr>
        <w:tcBorders>
          <w:bottom w:val="single" w:sz="4" w:space="0" w:color="AD84C6" w:themeColor="accent1"/>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AD84C6" w:themeColor="accent1"/>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AD84C6" w:themeColor="accent1"/>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AD84C6" w:themeColor="accent1"/>
        </w:tcBorders>
        <w:shd w:val="clear" w:color="auto" w:fill="FFFFFF" w:themeFill="background1"/>
      </w:tcPr>
    </w:tblStylePr>
    <w:tblStylePr w:type="band1Vert">
      <w:tblPr/>
      <w:tcPr>
        <w:shd w:val="clear" w:color="auto" w:fill="EEE6F3" w:themeFill="accent1" w:themeFillTint="33"/>
      </w:tcPr>
    </w:tblStylePr>
    <w:tblStylePr w:type="band1Horz">
      <w:tblPr/>
      <w:tcPr>
        <w:shd w:val="clear" w:color="auto" w:fill="EEE6F3" w:themeFill="accent1"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21">
    <w:name w:val="List Table 7 Colorful - Accent 21"/>
    <w:basedOn w:val="TableNormal"/>
    <w:uiPriority w:val="52"/>
    <w:rPr>
      <w:color w:val="514DAA" w:themeColor="accent2" w:themeShade="BF"/>
    </w:rPr>
    <w:tblPr/>
    <w:tblStylePr w:type="firstRow">
      <w:rPr>
        <w:rFonts w:asciiTheme="majorHAnsi" w:eastAsiaTheme="majorEastAsia" w:hAnsiTheme="majorHAnsi" w:cstheme="majorBidi"/>
        <w:i/>
        <w:iCs/>
        <w:sz w:val="26"/>
      </w:rPr>
      <w:tblPr/>
      <w:tcPr>
        <w:tcBorders>
          <w:bottom w:val="single" w:sz="4" w:space="0" w:color="8784C7" w:themeColor="accent2"/>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784C7" w:themeColor="accent2"/>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784C7" w:themeColor="accent2"/>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784C7" w:themeColor="accent2"/>
        </w:tcBorders>
        <w:shd w:val="clear" w:color="auto" w:fill="FFFFFF" w:themeFill="background1"/>
      </w:tcPr>
    </w:tblStylePr>
    <w:tblStylePr w:type="band1Vert">
      <w:tblPr/>
      <w:tcPr>
        <w:shd w:val="clear" w:color="auto" w:fill="E6E6F3" w:themeFill="accent2" w:themeFillTint="33"/>
      </w:tcPr>
    </w:tblStylePr>
    <w:tblStylePr w:type="band1Horz">
      <w:tblPr/>
      <w:tcPr>
        <w:shd w:val="clear" w:color="auto" w:fill="E6E6F3" w:themeFill="accent2"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31">
    <w:name w:val="List Table 7 Colorful - Accent 31"/>
    <w:basedOn w:val="TableNormal"/>
    <w:uiPriority w:val="52"/>
    <w:rPr>
      <w:color w:val="455673" w:themeColor="accent3" w:themeShade="BF"/>
    </w:rPr>
    <w:tblPr/>
    <w:tblStylePr w:type="firstRow">
      <w:rPr>
        <w:rFonts w:asciiTheme="majorHAnsi" w:eastAsiaTheme="majorEastAsia" w:hAnsiTheme="majorHAnsi" w:cstheme="majorBidi"/>
        <w:i/>
        <w:iCs/>
        <w:sz w:val="26"/>
      </w:rPr>
      <w:tblPr/>
      <w:tcPr>
        <w:tcBorders>
          <w:bottom w:val="single" w:sz="4" w:space="0" w:color="5D739A" w:themeColor="accent3"/>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5D739A" w:themeColor="accent3"/>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5D739A" w:themeColor="accent3"/>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5D739A" w:themeColor="accent3"/>
        </w:tcBorders>
        <w:shd w:val="clear" w:color="auto" w:fill="FFFFFF" w:themeFill="background1"/>
      </w:tcPr>
    </w:tblStylePr>
    <w:tblStylePr w:type="band1Vert">
      <w:tblPr/>
      <w:tcPr>
        <w:shd w:val="clear" w:color="auto" w:fill="DEE2EB" w:themeFill="accent3" w:themeFillTint="33"/>
      </w:tcPr>
    </w:tblStylePr>
    <w:tblStylePr w:type="band1Horz">
      <w:tblPr/>
      <w:tcPr>
        <w:shd w:val="clear" w:color="auto" w:fill="DEE2EB" w:themeFill="accent3"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41">
    <w:name w:val="List Table 7 Colorful - Accent 41"/>
    <w:basedOn w:val="TableNormal"/>
    <w:uiPriority w:val="52"/>
    <w:rPr>
      <w:color w:val="497288" w:themeColor="accent4" w:themeShade="BF"/>
    </w:rPr>
    <w:tblPr/>
    <w:tblStylePr w:type="firstRow">
      <w:rPr>
        <w:rFonts w:asciiTheme="majorHAnsi" w:eastAsiaTheme="majorEastAsia" w:hAnsiTheme="majorHAnsi" w:cstheme="majorBidi"/>
        <w:i/>
        <w:iCs/>
        <w:sz w:val="26"/>
      </w:rPr>
      <w:tblPr/>
      <w:tcPr>
        <w:tcBorders>
          <w:bottom w:val="single" w:sz="4" w:space="0" w:color="6997AF" w:themeColor="accent4"/>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997AF" w:themeColor="accent4"/>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997AF" w:themeColor="accent4"/>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997AF" w:themeColor="accent4"/>
        </w:tcBorders>
        <w:shd w:val="clear" w:color="auto" w:fill="FFFFFF" w:themeFill="background1"/>
      </w:tcPr>
    </w:tblStylePr>
    <w:tblStylePr w:type="band1Vert">
      <w:tblPr/>
      <w:tcPr>
        <w:shd w:val="clear" w:color="auto" w:fill="E1EAEF" w:themeFill="accent4" w:themeFillTint="33"/>
      </w:tcPr>
    </w:tblStylePr>
    <w:tblStylePr w:type="band1Horz">
      <w:tblPr/>
      <w:tcPr>
        <w:shd w:val="clear" w:color="auto" w:fill="E1EAEF" w:themeFill="accent4"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51">
    <w:name w:val="List Table 7 Colorful - Accent 51"/>
    <w:basedOn w:val="TableNormal"/>
    <w:uiPriority w:val="52"/>
    <w:rPr>
      <w:color w:val="578793" w:themeColor="accent5" w:themeShade="BF"/>
    </w:rPr>
    <w:tblPr/>
    <w:tblStylePr w:type="firstRow">
      <w:rPr>
        <w:rFonts w:asciiTheme="majorHAnsi" w:eastAsiaTheme="majorEastAsia" w:hAnsiTheme="majorHAnsi" w:cstheme="majorBidi"/>
        <w:i/>
        <w:iCs/>
        <w:sz w:val="26"/>
      </w:rPr>
      <w:tblPr/>
      <w:tcPr>
        <w:tcBorders>
          <w:bottom w:val="single" w:sz="4" w:space="0" w:color="84ACB6" w:themeColor="accent5"/>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84ACB6" w:themeColor="accent5"/>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84ACB6" w:themeColor="accent5"/>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84ACB6" w:themeColor="accent5"/>
        </w:tcBorders>
        <w:shd w:val="clear" w:color="auto" w:fill="FFFFFF" w:themeFill="background1"/>
      </w:tcPr>
    </w:tblStylePr>
    <w:tblStylePr w:type="band1Vert">
      <w:tblPr/>
      <w:tcPr>
        <w:shd w:val="clear" w:color="auto" w:fill="E6EEF0" w:themeFill="accent5" w:themeFillTint="33"/>
      </w:tcPr>
    </w:tblStylePr>
    <w:tblStylePr w:type="band1Horz">
      <w:tblPr/>
      <w:tcPr>
        <w:shd w:val="clear" w:color="auto" w:fill="E6EEF0" w:themeFill="accent5"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table" w:customStyle="1" w:styleId="ListTable7Colorful-Accent61">
    <w:name w:val="List Table 7 Colorful - Accent 61"/>
    <w:basedOn w:val="TableNormal"/>
    <w:uiPriority w:val="52"/>
    <w:rPr>
      <w:color w:val="536061" w:themeColor="accent6" w:themeShade="BF"/>
    </w:rPr>
    <w:tblPr/>
    <w:tblStylePr w:type="firstRow">
      <w:rPr>
        <w:rFonts w:asciiTheme="majorHAnsi" w:eastAsiaTheme="majorEastAsia" w:hAnsiTheme="majorHAnsi" w:cstheme="majorBidi"/>
        <w:i/>
        <w:iCs/>
        <w:sz w:val="26"/>
      </w:rPr>
      <w:tblPr/>
      <w:tcPr>
        <w:tcBorders>
          <w:bottom w:val="single" w:sz="4" w:space="0" w:color="6F8183" w:themeColor="accent6"/>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6F8183" w:themeColor="accent6"/>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6F8183" w:themeColor="accent6"/>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6F8183" w:themeColor="accent6"/>
        </w:tcBorders>
        <w:shd w:val="clear" w:color="auto" w:fill="FFFFFF" w:themeFill="background1"/>
      </w:tcPr>
    </w:tblStylePr>
    <w:tblStylePr w:type="band1Vert">
      <w:tblPr/>
      <w:tcPr>
        <w:shd w:val="clear" w:color="auto" w:fill="E1E6E6" w:themeFill="accent6" w:themeFillTint="33"/>
      </w:tcPr>
    </w:tblStylePr>
    <w:tblStylePr w:type="band1Horz">
      <w:tblPr/>
      <w:tcPr>
        <w:shd w:val="clear" w:color="auto" w:fill="E1E6E6" w:themeFill="accent6" w:themeFillTint="33"/>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MacroTextChar">
    <w:name w:val="Macro Text Char"/>
    <w:basedOn w:val="DefaultParagraphFont"/>
    <w:link w:val="MacroText"/>
    <w:uiPriority w:val="99"/>
    <w:semiHidden/>
    <w:rPr>
      <w:rFonts w:ascii="Consolas" w:hAnsi="Consolas"/>
      <w:szCs w:val="20"/>
    </w:rPr>
  </w:style>
  <w:style w:type="character" w:customStyle="1" w:styleId="Mention1">
    <w:name w:val="Mention1"/>
    <w:basedOn w:val="DefaultParagraphFont"/>
    <w:uiPriority w:val="99"/>
    <w:semiHidden/>
    <w:rPr>
      <w:color w:val="2B579A"/>
      <w:shd w:val="clear" w:color="auto" w:fill="E6E6E6"/>
    </w:rPr>
  </w:style>
  <w:style w:type="character" w:customStyle="1" w:styleId="MessageHeaderChar">
    <w:name w:val="Message Header Char"/>
    <w:basedOn w:val="DefaultParagraphFont"/>
    <w:link w:val="MessageHeader"/>
    <w:uiPriority w:val="99"/>
    <w:semiHidden/>
    <w:rPr>
      <w:rFonts w:asciiTheme="majorHAnsi" w:eastAsiaTheme="majorEastAsia" w:hAnsiTheme="majorHAnsi" w:cstheme="majorBidi"/>
      <w:color w:val="000000" w:themeColor="text1"/>
      <w:sz w:val="24"/>
      <w:szCs w:val="24"/>
      <w:shd w:val="pct20" w:color="auto" w:fill="auto"/>
    </w:rPr>
  </w:style>
  <w:style w:type="paragraph" w:styleId="NoSpacing">
    <w:name w:val="No Spacing"/>
    <w:uiPriority w:val="1"/>
    <w:qFormat/>
    <w:rsid w:val="00AD29D0"/>
    <w:pPr>
      <w:spacing w:after="0" w:line="240" w:lineRule="auto"/>
    </w:pPr>
  </w:style>
  <w:style w:type="character" w:customStyle="1" w:styleId="NoteHeadingChar">
    <w:name w:val="Note Heading Char"/>
    <w:basedOn w:val="DefaultParagraphFont"/>
    <w:link w:val="NoteHeading"/>
    <w:uiPriority w:val="99"/>
    <w:semiHidden/>
    <w:rPr>
      <w:color w:val="000000" w:themeColor="text1"/>
      <w:sz w:val="20"/>
    </w:rPr>
  </w:style>
  <w:style w:type="table" w:customStyle="1" w:styleId="PlainTable11">
    <w:name w:val="Plain Table 11"/>
    <w:basedOn w:val="TableNormal"/>
    <w:uiPriority w:val="41"/>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21">
    <w:name w:val="Plain Table 21"/>
    <w:basedOn w:val="TableNormal"/>
    <w:uiPriority w:val="42"/>
    <w:tblPr>
      <w:tblBorders>
        <w:top w:val="single" w:sz="4" w:space="0" w:color="7F7F7F" w:themeColor="text1" w:themeTint="80"/>
        <w:bottom w:val="single" w:sz="4" w:space="0" w:color="7F7F7F" w:themeColor="text1" w:themeTint="80"/>
      </w:tblBorders>
    </w:tblPr>
    <w:tblStylePr w:type="firstRow">
      <w:rPr>
        <w:b/>
        <w:bCs/>
      </w:rPr>
      <w:tblPr/>
      <w:tcPr>
        <w:tcBorders>
          <w:bottom w:val="single" w:sz="4" w:space="0" w:color="7F7F7F" w:themeColor="text1" w:themeTint="80"/>
        </w:tcBorders>
      </w:tcPr>
    </w:tblStylePr>
    <w:tblStylePr w:type="lastRow">
      <w:rPr>
        <w:b/>
        <w:bCs/>
      </w:rPr>
      <w:tblPr/>
      <w:tcPr>
        <w:tcBorders>
          <w:top w:val="single" w:sz="4" w:space="0" w:color="7F7F7F" w:themeColor="text1" w:themeTint="80"/>
        </w:tcBorders>
      </w:tcPr>
    </w:tblStylePr>
    <w:tblStylePr w:type="firstCol">
      <w:rPr>
        <w:b/>
        <w:bCs/>
      </w:rPr>
    </w:tblStylePr>
    <w:tblStylePr w:type="lastCol">
      <w:rPr>
        <w:b/>
        <w:bCs/>
      </w:rPr>
    </w:tblStylePr>
    <w:tblStylePr w:type="band1Vert">
      <w:tblPr/>
      <w:tcPr>
        <w:tcBorders>
          <w:left w:val="single" w:sz="4" w:space="0" w:color="7F7F7F" w:themeColor="text1" w:themeTint="80"/>
          <w:right w:val="single" w:sz="4" w:space="0" w:color="7F7F7F" w:themeColor="text1" w:themeTint="80"/>
        </w:tcBorders>
      </w:tcPr>
    </w:tblStylePr>
    <w:tblStylePr w:type="band2Vert">
      <w:tblPr/>
      <w:tcPr>
        <w:tcBorders>
          <w:left w:val="single" w:sz="4" w:space="0" w:color="7F7F7F" w:themeColor="text1" w:themeTint="80"/>
          <w:right w:val="single" w:sz="4" w:space="0" w:color="7F7F7F" w:themeColor="text1" w:themeTint="80"/>
        </w:tcBorders>
      </w:tcPr>
    </w:tblStylePr>
    <w:tblStylePr w:type="band1Horz">
      <w:tblPr/>
      <w:tcPr>
        <w:tcBorders>
          <w:top w:val="single" w:sz="4" w:space="0" w:color="7F7F7F" w:themeColor="text1" w:themeTint="80"/>
          <w:bottom w:val="single" w:sz="4" w:space="0" w:color="7F7F7F" w:themeColor="text1" w:themeTint="80"/>
        </w:tcBorders>
      </w:tcPr>
    </w:tblStylePr>
  </w:style>
  <w:style w:type="table" w:customStyle="1" w:styleId="PlainTable31">
    <w:name w:val="Plain Table 31"/>
    <w:basedOn w:val="TableNormal"/>
    <w:uiPriority w:val="43"/>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customStyle="1" w:styleId="PlainTable41">
    <w:name w:val="Plain Table 41"/>
    <w:basedOn w:val="TableNormal"/>
    <w:uiPriority w:val="44"/>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customStyle="1" w:styleId="PlainTable51">
    <w:name w:val="Plain Table 51"/>
    <w:basedOn w:val="TableNormal"/>
    <w:uiPriority w:val="45"/>
    <w:tblPr/>
    <w:tblStylePr w:type="firstRow">
      <w:rPr>
        <w:rFonts w:asciiTheme="majorHAnsi" w:eastAsiaTheme="majorEastAsia" w:hAnsiTheme="majorHAnsi" w:cstheme="majorBidi"/>
        <w:i/>
        <w:iCs/>
        <w:sz w:val="26"/>
      </w:rPr>
      <w:tblPr/>
      <w:tcPr>
        <w:tcBorders>
          <w:bottom w:val="single" w:sz="4" w:space="0" w:color="7F7F7F" w:themeColor="text1" w:themeTint="80"/>
        </w:tcBorders>
        <w:shd w:val="clear" w:color="auto" w:fill="FFFFFF" w:themeFill="background1"/>
      </w:tcPr>
    </w:tblStylePr>
    <w:tblStylePr w:type="lastRow">
      <w:rPr>
        <w:rFonts w:asciiTheme="majorHAnsi" w:eastAsiaTheme="majorEastAsia" w:hAnsiTheme="majorHAnsi" w:cstheme="majorBidi"/>
        <w:i/>
        <w:iCs/>
        <w:sz w:val="26"/>
      </w:rPr>
      <w:tblPr/>
      <w:tcPr>
        <w:tcBorders>
          <w:top w:val="single" w:sz="4" w:space="0" w:color="7F7F7F" w:themeColor="text1" w:themeTint="80"/>
        </w:tcBorders>
        <w:shd w:val="clear" w:color="auto" w:fill="FFFFFF" w:themeFill="background1"/>
      </w:tcPr>
    </w:tblStylePr>
    <w:tblStylePr w:type="firstCol">
      <w:pPr>
        <w:jc w:val="right"/>
      </w:pPr>
      <w:rPr>
        <w:rFonts w:asciiTheme="majorHAnsi" w:eastAsiaTheme="majorEastAsia" w:hAnsiTheme="majorHAnsi" w:cstheme="majorBidi"/>
        <w:i/>
        <w:iCs/>
        <w:sz w:val="26"/>
      </w:rPr>
      <w:tblPr/>
      <w:tcPr>
        <w:tcBorders>
          <w:right w:val="single" w:sz="4" w:space="0" w:color="7F7F7F" w:themeColor="text1" w:themeTint="80"/>
        </w:tcBorders>
        <w:shd w:val="clear" w:color="auto" w:fill="FFFFFF" w:themeFill="background1"/>
      </w:tcPr>
    </w:tblStylePr>
    <w:tblStylePr w:type="lastCol">
      <w:rPr>
        <w:rFonts w:asciiTheme="majorHAnsi" w:eastAsiaTheme="majorEastAsia" w:hAnsiTheme="majorHAnsi" w:cstheme="majorBidi"/>
        <w:i/>
        <w:iCs/>
        <w:sz w:val="26"/>
      </w:rPr>
      <w:tblPr/>
      <w:tcPr>
        <w:tcBorders>
          <w:left w:val="single" w:sz="4" w:space="0" w:color="7F7F7F" w:themeColor="text1" w:themeTint="80"/>
        </w:tcBorders>
        <w:shd w:val="clear" w:color="auto" w:fill="FFFFFF" w:themeFill="background1"/>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tblStylePr w:type="seCell">
      <w:tblPr/>
      <w:tcPr>
        <w:tcBorders>
          <w:left w:val="nil"/>
        </w:tcBorders>
      </w:tcPr>
    </w:tblStylePr>
    <w:tblStylePr w:type="swCell">
      <w:tblPr/>
      <w:tcPr>
        <w:tcBorders>
          <w:right w:val="nil"/>
        </w:tcBorders>
      </w:tcPr>
    </w:tblStylePr>
  </w:style>
  <w:style w:type="character" w:customStyle="1" w:styleId="PlainTextChar">
    <w:name w:val="Plain Text Char"/>
    <w:basedOn w:val="DefaultParagraphFont"/>
    <w:link w:val="PlainText"/>
    <w:uiPriority w:val="99"/>
    <w:semiHidden/>
    <w:rPr>
      <w:rFonts w:ascii="Consolas" w:hAnsi="Consolas"/>
      <w:color w:val="000000" w:themeColor="text1"/>
      <w:sz w:val="20"/>
      <w:szCs w:val="21"/>
    </w:rPr>
  </w:style>
  <w:style w:type="paragraph" w:styleId="Quote">
    <w:name w:val="Quote"/>
    <w:basedOn w:val="Normal"/>
    <w:next w:val="Normal"/>
    <w:link w:val="QuoteChar"/>
    <w:uiPriority w:val="29"/>
    <w:qFormat/>
    <w:rsid w:val="00AD29D0"/>
    <w:pPr>
      <w:spacing w:before="160"/>
      <w:ind w:left="720" w:right="720"/>
      <w:jc w:val="center"/>
    </w:pPr>
    <w:rPr>
      <w:i/>
      <w:iCs/>
      <w:color w:val="262626" w:themeColor="text1" w:themeTint="D9"/>
    </w:rPr>
  </w:style>
  <w:style w:type="character" w:customStyle="1" w:styleId="QuoteChar">
    <w:name w:val="Quote Char"/>
    <w:basedOn w:val="DefaultParagraphFont"/>
    <w:link w:val="Quote"/>
    <w:uiPriority w:val="29"/>
    <w:rsid w:val="00AD29D0"/>
    <w:rPr>
      <w:i/>
      <w:iCs/>
      <w:color w:val="262626" w:themeColor="text1" w:themeTint="D9"/>
    </w:rPr>
  </w:style>
  <w:style w:type="character" w:customStyle="1" w:styleId="SalutationChar">
    <w:name w:val="Salutation Char"/>
    <w:basedOn w:val="DefaultParagraphFont"/>
    <w:link w:val="Salutation"/>
    <w:uiPriority w:val="2"/>
    <w:semiHidden/>
  </w:style>
  <w:style w:type="character" w:customStyle="1" w:styleId="SignatureChar">
    <w:name w:val="Signature Char"/>
    <w:basedOn w:val="DefaultParagraphFont"/>
    <w:link w:val="Signature"/>
    <w:uiPriority w:val="2"/>
    <w:semiHidden/>
  </w:style>
  <w:style w:type="character" w:customStyle="1" w:styleId="SmartHyperlink1">
    <w:name w:val="Smart Hyperlink1"/>
    <w:basedOn w:val="DefaultParagraphFont"/>
    <w:uiPriority w:val="99"/>
    <w:semiHidden/>
    <w:rPr>
      <w:u w:val="dotted"/>
    </w:rPr>
  </w:style>
  <w:style w:type="character" w:customStyle="1" w:styleId="SubtitleChar">
    <w:name w:val="Subtitle Char"/>
    <w:basedOn w:val="DefaultParagraphFont"/>
    <w:link w:val="Subtitle"/>
    <w:uiPriority w:val="11"/>
    <w:rsid w:val="00AD29D0"/>
    <w:rPr>
      <w:rFonts w:asciiTheme="majorHAnsi" w:eastAsiaTheme="majorEastAsia" w:hAnsiTheme="majorHAnsi" w:cstheme="majorBidi"/>
      <w:sz w:val="30"/>
      <w:szCs w:val="30"/>
    </w:rPr>
  </w:style>
  <w:style w:type="character" w:customStyle="1" w:styleId="SubtleEmphasis1">
    <w:name w:val="Subtle Emphasis1"/>
    <w:basedOn w:val="DefaultParagraphFont"/>
    <w:uiPriority w:val="19"/>
    <w:semiHidden/>
    <w:rPr>
      <w:i/>
      <w:iCs/>
      <w:color w:val="404040" w:themeColor="text1" w:themeTint="BF"/>
    </w:rPr>
  </w:style>
  <w:style w:type="character" w:customStyle="1" w:styleId="SubtleReference1">
    <w:name w:val="Subtle Reference1"/>
    <w:basedOn w:val="DefaultParagraphFont"/>
    <w:uiPriority w:val="31"/>
    <w:semiHidden/>
    <w:rPr>
      <w:smallCaps/>
      <w:color w:val="595959" w:themeColor="text1" w:themeTint="A6"/>
    </w:rPr>
  </w:style>
  <w:style w:type="table" w:customStyle="1" w:styleId="TableGridLight1">
    <w:name w:val="Table Grid Light1"/>
    <w:basedOn w:val="TableNormal"/>
    <w:uiPriority w:val="40"/>
    <w:tblPr>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style>
  <w:style w:type="paragraph" w:customStyle="1" w:styleId="TOCHeading1">
    <w:name w:val="TOC Heading1"/>
    <w:basedOn w:val="Heading1"/>
    <w:next w:val="Normal"/>
    <w:uiPriority w:val="39"/>
    <w:semiHidden/>
    <w:pPr>
      <w:outlineLvl w:val="9"/>
    </w:pPr>
    <w:rPr>
      <w:b/>
      <w:sz w:val="32"/>
    </w:rPr>
  </w:style>
  <w:style w:type="character" w:customStyle="1" w:styleId="UnresolvedMention1">
    <w:name w:val="Unresolved Mention1"/>
    <w:basedOn w:val="DefaultParagraphFont"/>
    <w:uiPriority w:val="99"/>
    <w:semiHidden/>
    <w:rPr>
      <w:color w:val="84ACB6" w:themeColor="accent5"/>
      <w:shd w:val="clear" w:color="auto" w:fill="E6E6E6"/>
    </w:rPr>
  </w:style>
  <w:style w:type="character" w:customStyle="1" w:styleId="UnresolvedMention2">
    <w:name w:val="Unresolved Mention2"/>
    <w:basedOn w:val="DefaultParagraphFont"/>
    <w:uiPriority w:val="99"/>
    <w:semiHidden/>
    <w:unhideWhenUsed/>
    <w:rPr>
      <w:color w:val="605E5C"/>
      <w:shd w:val="clear" w:color="auto" w:fill="E1DFDD"/>
    </w:rPr>
  </w:style>
  <w:style w:type="character" w:customStyle="1" w:styleId="fontstyle01">
    <w:name w:val="fontstyle01"/>
    <w:basedOn w:val="DefaultParagraphFont"/>
    <w:rPr>
      <w:rFonts w:ascii="Raleway-Medium" w:hAnsi="Raleway-Medium" w:hint="default"/>
      <w:color w:val="000000"/>
      <w:sz w:val="20"/>
      <w:szCs w:val="20"/>
    </w:rPr>
  </w:style>
  <w:style w:type="character" w:styleId="UnresolvedMention">
    <w:name w:val="Unresolved Mention"/>
    <w:basedOn w:val="DefaultParagraphFont"/>
    <w:uiPriority w:val="99"/>
    <w:semiHidden/>
    <w:unhideWhenUsed/>
    <w:rsid w:val="00147013"/>
    <w:rPr>
      <w:color w:val="605E5C"/>
      <w:shd w:val="clear" w:color="auto" w:fill="E1DFDD"/>
    </w:rPr>
  </w:style>
  <w:style w:type="character" w:styleId="SubtleEmphasis">
    <w:name w:val="Subtle Emphasis"/>
    <w:basedOn w:val="DefaultParagraphFont"/>
    <w:uiPriority w:val="19"/>
    <w:qFormat/>
    <w:rsid w:val="00AD29D0"/>
    <w:rPr>
      <w:i/>
      <w:iCs/>
    </w:rPr>
  </w:style>
  <w:style w:type="character" w:styleId="IntenseEmphasis">
    <w:name w:val="Intense Emphasis"/>
    <w:basedOn w:val="DefaultParagraphFont"/>
    <w:uiPriority w:val="21"/>
    <w:qFormat/>
    <w:rsid w:val="00AD29D0"/>
    <w:rPr>
      <w:b/>
      <w:bCs/>
      <w:i/>
      <w:iCs/>
    </w:rPr>
  </w:style>
  <w:style w:type="character" w:styleId="SubtleReference">
    <w:name w:val="Subtle Reference"/>
    <w:basedOn w:val="DefaultParagraphFont"/>
    <w:uiPriority w:val="31"/>
    <w:qFormat/>
    <w:rsid w:val="00AD29D0"/>
    <w:rPr>
      <w:smallCaps/>
      <w:color w:val="595959" w:themeColor="text1" w:themeTint="A6"/>
    </w:rPr>
  </w:style>
  <w:style w:type="character" w:styleId="IntenseReference">
    <w:name w:val="Intense Reference"/>
    <w:basedOn w:val="DefaultParagraphFont"/>
    <w:uiPriority w:val="32"/>
    <w:qFormat/>
    <w:rsid w:val="00AD29D0"/>
    <w:rPr>
      <w:b/>
      <w:bCs/>
      <w:smallCaps/>
      <w:color w:val="6F8183" w:themeColor="accent6"/>
    </w:rPr>
  </w:style>
  <w:style w:type="character" w:styleId="BookTitle">
    <w:name w:val="Book Title"/>
    <w:basedOn w:val="DefaultParagraphFont"/>
    <w:uiPriority w:val="33"/>
    <w:qFormat/>
    <w:rsid w:val="00AD29D0"/>
    <w:rPr>
      <w:b/>
      <w:bCs/>
      <w:caps w:val="0"/>
      <w:smallCaps/>
      <w:spacing w:val="7"/>
      <w:sz w:val="21"/>
      <w:szCs w:val="21"/>
    </w:rPr>
  </w:style>
  <w:style w:type="paragraph" w:styleId="TOCHeading">
    <w:name w:val="TOC Heading"/>
    <w:basedOn w:val="Heading1"/>
    <w:next w:val="Normal"/>
    <w:uiPriority w:val="39"/>
    <w:semiHidden/>
    <w:unhideWhenUsed/>
    <w:qFormat/>
    <w:rsid w:val="00AD29D0"/>
    <w:pPr>
      <w:outlineLvl w:val="9"/>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2678692">
      <w:bodyDiv w:val="1"/>
      <w:marLeft w:val="0"/>
      <w:marRight w:val="0"/>
      <w:marTop w:val="0"/>
      <w:marBottom w:val="0"/>
      <w:divBdr>
        <w:top w:val="none" w:sz="0" w:space="0" w:color="auto"/>
        <w:left w:val="none" w:sz="0" w:space="0" w:color="auto"/>
        <w:bottom w:val="none" w:sz="0" w:space="0" w:color="auto"/>
        <w:right w:val="none" w:sz="0" w:space="0" w:color="auto"/>
      </w:divBdr>
    </w:div>
    <w:div w:id="26877296">
      <w:bodyDiv w:val="1"/>
      <w:marLeft w:val="0"/>
      <w:marRight w:val="0"/>
      <w:marTop w:val="0"/>
      <w:marBottom w:val="0"/>
      <w:divBdr>
        <w:top w:val="none" w:sz="0" w:space="0" w:color="auto"/>
        <w:left w:val="none" w:sz="0" w:space="0" w:color="auto"/>
        <w:bottom w:val="none" w:sz="0" w:space="0" w:color="auto"/>
        <w:right w:val="none" w:sz="0" w:space="0" w:color="auto"/>
      </w:divBdr>
    </w:div>
    <w:div w:id="128210381">
      <w:bodyDiv w:val="1"/>
      <w:marLeft w:val="0"/>
      <w:marRight w:val="0"/>
      <w:marTop w:val="0"/>
      <w:marBottom w:val="0"/>
      <w:divBdr>
        <w:top w:val="none" w:sz="0" w:space="0" w:color="auto"/>
        <w:left w:val="none" w:sz="0" w:space="0" w:color="auto"/>
        <w:bottom w:val="none" w:sz="0" w:space="0" w:color="auto"/>
        <w:right w:val="none" w:sz="0" w:space="0" w:color="auto"/>
      </w:divBdr>
    </w:div>
    <w:div w:id="255335221">
      <w:bodyDiv w:val="1"/>
      <w:marLeft w:val="0"/>
      <w:marRight w:val="0"/>
      <w:marTop w:val="0"/>
      <w:marBottom w:val="0"/>
      <w:divBdr>
        <w:top w:val="none" w:sz="0" w:space="0" w:color="auto"/>
        <w:left w:val="none" w:sz="0" w:space="0" w:color="auto"/>
        <w:bottom w:val="none" w:sz="0" w:space="0" w:color="auto"/>
        <w:right w:val="none" w:sz="0" w:space="0" w:color="auto"/>
      </w:divBdr>
    </w:div>
    <w:div w:id="284624458">
      <w:bodyDiv w:val="1"/>
      <w:marLeft w:val="0"/>
      <w:marRight w:val="0"/>
      <w:marTop w:val="0"/>
      <w:marBottom w:val="0"/>
      <w:divBdr>
        <w:top w:val="none" w:sz="0" w:space="0" w:color="auto"/>
        <w:left w:val="none" w:sz="0" w:space="0" w:color="auto"/>
        <w:bottom w:val="none" w:sz="0" w:space="0" w:color="auto"/>
        <w:right w:val="none" w:sz="0" w:space="0" w:color="auto"/>
      </w:divBdr>
    </w:div>
    <w:div w:id="336612272">
      <w:bodyDiv w:val="1"/>
      <w:marLeft w:val="0"/>
      <w:marRight w:val="0"/>
      <w:marTop w:val="0"/>
      <w:marBottom w:val="0"/>
      <w:divBdr>
        <w:top w:val="none" w:sz="0" w:space="0" w:color="auto"/>
        <w:left w:val="none" w:sz="0" w:space="0" w:color="auto"/>
        <w:bottom w:val="none" w:sz="0" w:space="0" w:color="auto"/>
        <w:right w:val="none" w:sz="0" w:space="0" w:color="auto"/>
      </w:divBdr>
    </w:div>
    <w:div w:id="370493530">
      <w:bodyDiv w:val="1"/>
      <w:marLeft w:val="0"/>
      <w:marRight w:val="0"/>
      <w:marTop w:val="0"/>
      <w:marBottom w:val="0"/>
      <w:divBdr>
        <w:top w:val="none" w:sz="0" w:space="0" w:color="auto"/>
        <w:left w:val="none" w:sz="0" w:space="0" w:color="auto"/>
        <w:bottom w:val="none" w:sz="0" w:space="0" w:color="auto"/>
        <w:right w:val="none" w:sz="0" w:space="0" w:color="auto"/>
      </w:divBdr>
    </w:div>
    <w:div w:id="433481153">
      <w:bodyDiv w:val="1"/>
      <w:marLeft w:val="0"/>
      <w:marRight w:val="0"/>
      <w:marTop w:val="0"/>
      <w:marBottom w:val="0"/>
      <w:divBdr>
        <w:top w:val="none" w:sz="0" w:space="0" w:color="auto"/>
        <w:left w:val="none" w:sz="0" w:space="0" w:color="auto"/>
        <w:bottom w:val="none" w:sz="0" w:space="0" w:color="auto"/>
        <w:right w:val="none" w:sz="0" w:space="0" w:color="auto"/>
      </w:divBdr>
    </w:div>
    <w:div w:id="438724342">
      <w:bodyDiv w:val="1"/>
      <w:marLeft w:val="0"/>
      <w:marRight w:val="0"/>
      <w:marTop w:val="0"/>
      <w:marBottom w:val="0"/>
      <w:divBdr>
        <w:top w:val="none" w:sz="0" w:space="0" w:color="auto"/>
        <w:left w:val="none" w:sz="0" w:space="0" w:color="auto"/>
        <w:bottom w:val="none" w:sz="0" w:space="0" w:color="auto"/>
        <w:right w:val="none" w:sz="0" w:space="0" w:color="auto"/>
      </w:divBdr>
    </w:div>
    <w:div w:id="445003284">
      <w:bodyDiv w:val="1"/>
      <w:marLeft w:val="0"/>
      <w:marRight w:val="0"/>
      <w:marTop w:val="0"/>
      <w:marBottom w:val="0"/>
      <w:divBdr>
        <w:top w:val="none" w:sz="0" w:space="0" w:color="auto"/>
        <w:left w:val="none" w:sz="0" w:space="0" w:color="auto"/>
        <w:bottom w:val="none" w:sz="0" w:space="0" w:color="auto"/>
        <w:right w:val="none" w:sz="0" w:space="0" w:color="auto"/>
      </w:divBdr>
    </w:div>
    <w:div w:id="484669891">
      <w:bodyDiv w:val="1"/>
      <w:marLeft w:val="0"/>
      <w:marRight w:val="0"/>
      <w:marTop w:val="0"/>
      <w:marBottom w:val="0"/>
      <w:divBdr>
        <w:top w:val="none" w:sz="0" w:space="0" w:color="auto"/>
        <w:left w:val="none" w:sz="0" w:space="0" w:color="auto"/>
        <w:bottom w:val="none" w:sz="0" w:space="0" w:color="auto"/>
        <w:right w:val="none" w:sz="0" w:space="0" w:color="auto"/>
      </w:divBdr>
    </w:div>
    <w:div w:id="565146897">
      <w:bodyDiv w:val="1"/>
      <w:marLeft w:val="0"/>
      <w:marRight w:val="0"/>
      <w:marTop w:val="0"/>
      <w:marBottom w:val="0"/>
      <w:divBdr>
        <w:top w:val="none" w:sz="0" w:space="0" w:color="auto"/>
        <w:left w:val="none" w:sz="0" w:space="0" w:color="auto"/>
        <w:bottom w:val="none" w:sz="0" w:space="0" w:color="auto"/>
        <w:right w:val="none" w:sz="0" w:space="0" w:color="auto"/>
      </w:divBdr>
    </w:div>
    <w:div w:id="592474124">
      <w:bodyDiv w:val="1"/>
      <w:marLeft w:val="0"/>
      <w:marRight w:val="0"/>
      <w:marTop w:val="0"/>
      <w:marBottom w:val="0"/>
      <w:divBdr>
        <w:top w:val="none" w:sz="0" w:space="0" w:color="auto"/>
        <w:left w:val="none" w:sz="0" w:space="0" w:color="auto"/>
        <w:bottom w:val="none" w:sz="0" w:space="0" w:color="auto"/>
        <w:right w:val="none" w:sz="0" w:space="0" w:color="auto"/>
      </w:divBdr>
    </w:div>
    <w:div w:id="686255945">
      <w:bodyDiv w:val="1"/>
      <w:marLeft w:val="0"/>
      <w:marRight w:val="0"/>
      <w:marTop w:val="0"/>
      <w:marBottom w:val="0"/>
      <w:divBdr>
        <w:top w:val="none" w:sz="0" w:space="0" w:color="auto"/>
        <w:left w:val="none" w:sz="0" w:space="0" w:color="auto"/>
        <w:bottom w:val="none" w:sz="0" w:space="0" w:color="auto"/>
        <w:right w:val="none" w:sz="0" w:space="0" w:color="auto"/>
      </w:divBdr>
    </w:div>
    <w:div w:id="691493359">
      <w:bodyDiv w:val="1"/>
      <w:marLeft w:val="0"/>
      <w:marRight w:val="0"/>
      <w:marTop w:val="0"/>
      <w:marBottom w:val="0"/>
      <w:divBdr>
        <w:top w:val="none" w:sz="0" w:space="0" w:color="auto"/>
        <w:left w:val="none" w:sz="0" w:space="0" w:color="auto"/>
        <w:bottom w:val="none" w:sz="0" w:space="0" w:color="auto"/>
        <w:right w:val="none" w:sz="0" w:space="0" w:color="auto"/>
      </w:divBdr>
    </w:div>
    <w:div w:id="703867521">
      <w:bodyDiv w:val="1"/>
      <w:marLeft w:val="0"/>
      <w:marRight w:val="0"/>
      <w:marTop w:val="0"/>
      <w:marBottom w:val="0"/>
      <w:divBdr>
        <w:top w:val="none" w:sz="0" w:space="0" w:color="auto"/>
        <w:left w:val="none" w:sz="0" w:space="0" w:color="auto"/>
        <w:bottom w:val="none" w:sz="0" w:space="0" w:color="auto"/>
        <w:right w:val="none" w:sz="0" w:space="0" w:color="auto"/>
      </w:divBdr>
    </w:div>
    <w:div w:id="707337426">
      <w:bodyDiv w:val="1"/>
      <w:marLeft w:val="0"/>
      <w:marRight w:val="0"/>
      <w:marTop w:val="0"/>
      <w:marBottom w:val="0"/>
      <w:divBdr>
        <w:top w:val="none" w:sz="0" w:space="0" w:color="auto"/>
        <w:left w:val="none" w:sz="0" w:space="0" w:color="auto"/>
        <w:bottom w:val="none" w:sz="0" w:space="0" w:color="auto"/>
        <w:right w:val="none" w:sz="0" w:space="0" w:color="auto"/>
      </w:divBdr>
    </w:div>
    <w:div w:id="712196741">
      <w:bodyDiv w:val="1"/>
      <w:marLeft w:val="0"/>
      <w:marRight w:val="0"/>
      <w:marTop w:val="0"/>
      <w:marBottom w:val="0"/>
      <w:divBdr>
        <w:top w:val="none" w:sz="0" w:space="0" w:color="auto"/>
        <w:left w:val="none" w:sz="0" w:space="0" w:color="auto"/>
        <w:bottom w:val="none" w:sz="0" w:space="0" w:color="auto"/>
        <w:right w:val="none" w:sz="0" w:space="0" w:color="auto"/>
      </w:divBdr>
    </w:div>
    <w:div w:id="750933936">
      <w:bodyDiv w:val="1"/>
      <w:marLeft w:val="0"/>
      <w:marRight w:val="0"/>
      <w:marTop w:val="0"/>
      <w:marBottom w:val="0"/>
      <w:divBdr>
        <w:top w:val="none" w:sz="0" w:space="0" w:color="auto"/>
        <w:left w:val="none" w:sz="0" w:space="0" w:color="auto"/>
        <w:bottom w:val="none" w:sz="0" w:space="0" w:color="auto"/>
        <w:right w:val="none" w:sz="0" w:space="0" w:color="auto"/>
      </w:divBdr>
    </w:div>
    <w:div w:id="799766793">
      <w:bodyDiv w:val="1"/>
      <w:marLeft w:val="0"/>
      <w:marRight w:val="0"/>
      <w:marTop w:val="0"/>
      <w:marBottom w:val="0"/>
      <w:divBdr>
        <w:top w:val="none" w:sz="0" w:space="0" w:color="auto"/>
        <w:left w:val="none" w:sz="0" w:space="0" w:color="auto"/>
        <w:bottom w:val="none" w:sz="0" w:space="0" w:color="auto"/>
        <w:right w:val="none" w:sz="0" w:space="0" w:color="auto"/>
      </w:divBdr>
    </w:div>
    <w:div w:id="897471551">
      <w:bodyDiv w:val="1"/>
      <w:marLeft w:val="0"/>
      <w:marRight w:val="0"/>
      <w:marTop w:val="0"/>
      <w:marBottom w:val="0"/>
      <w:divBdr>
        <w:top w:val="none" w:sz="0" w:space="0" w:color="auto"/>
        <w:left w:val="none" w:sz="0" w:space="0" w:color="auto"/>
        <w:bottom w:val="none" w:sz="0" w:space="0" w:color="auto"/>
        <w:right w:val="none" w:sz="0" w:space="0" w:color="auto"/>
      </w:divBdr>
    </w:div>
    <w:div w:id="960915482">
      <w:bodyDiv w:val="1"/>
      <w:marLeft w:val="0"/>
      <w:marRight w:val="0"/>
      <w:marTop w:val="0"/>
      <w:marBottom w:val="0"/>
      <w:divBdr>
        <w:top w:val="none" w:sz="0" w:space="0" w:color="auto"/>
        <w:left w:val="none" w:sz="0" w:space="0" w:color="auto"/>
        <w:bottom w:val="none" w:sz="0" w:space="0" w:color="auto"/>
        <w:right w:val="none" w:sz="0" w:space="0" w:color="auto"/>
      </w:divBdr>
    </w:div>
    <w:div w:id="1034890085">
      <w:bodyDiv w:val="1"/>
      <w:marLeft w:val="0"/>
      <w:marRight w:val="0"/>
      <w:marTop w:val="0"/>
      <w:marBottom w:val="0"/>
      <w:divBdr>
        <w:top w:val="none" w:sz="0" w:space="0" w:color="auto"/>
        <w:left w:val="none" w:sz="0" w:space="0" w:color="auto"/>
        <w:bottom w:val="none" w:sz="0" w:space="0" w:color="auto"/>
        <w:right w:val="none" w:sz="0" w:space="0" w:color="auto"/>
      </w:divBdr>
    </w:div>
    <w:div w:id="1057633635">
      <w:bodyDiv w:val="1"/>
      <w:marLeft w:val="0"/>
      <w:marRight w:val="0"/>
      <w:marTop w:val="0"/>
      <w:marBottom w:val="0"/>
      <w:divBdr>
        <w:top w:val="none" w:sz="0" w:space="0" w:color="auto"/>
        <w:left w:val="none" w:sz="0" w:space="0" w:color="auto"/>
        <w:bottom w:val="none" w:sz="0" w:space="0" w:color="auto"/>
        <w:right w:val="none" w:sz="0" w:space="0" w:color="auto"/>
      </w:divBdr>
    </w:div>
    <w:div w:id="1093085396">
      <w:bodyDiv w:val="1"/>
      <w:marLeft w:val="0"/>
      <w:marRight w:val="0"/>
      <w:marTop w:val="0"/>
      <w:marBottom w:val="0"/>
      <w:divBdr>
        <w:top w:val="none" w:sz="0" w:space="0" w:color="auto"/>
        <w:left w:val="none" w:sz="0" w:space="0" w:color="auto"/>
        <w:bottom w:val="none" w:sz="0" w:space="0" w:color="auto"/>
        <w:right w:val="none" w:sz="0" w:space="0" w:color="auto"/>
      </w:divBdr>
    </w:div>
    <w:div w:id="1123423005">
      <w:bodyDiv w:val="1"/>
      <w:marLeft w:val="0"/>
      <w:marRight w:val="0"/>
      <w:marTop w:val="0"/>
      <w:marBottom w:val="0"/>
      <w:divBdr>
        <w:top w:val="none" w:sz="0" w:space="0" w:color="auto"/>
        <w:left w:val="none" w:sz="0" w:space="0" w:color="auto"/>
        <w:bottom w:val="none" w:sz="0" w:space="0" w:color="auto"/>
        <w:right w:val="none" w:sz="0" w:space="0" w:color="auto"/>
      </w:divBdr>
    </w:div>
    <w:div w:id="1159425958">
      <w:bodyDiv w:val="1"/>
      <w:marLeft w:val="0"/>
      <w:marRight w:val="0"/>
      <w:marTop w:val="0"/>
      <w:marBottom w:val="0"/>
      <w:divBdr>
        <w:top w:val="none" w:sz="0" w:space="0" w:color="auto"/>
        <w:left w:val="none" w:sz="0" w:space="0" w:color="auto"/>
        <w:bottom w:val="none" w:sz="0" w:space="0" w:color="auto"/>
        <w:right w:val="none" w:sz="0" w:space="0" w:color="auto"/>
      </w:divBdr>
    </w:div>
    <w:div w:id="1203060605">
      <w:bodyDiv w:val="1"/>
      <w:marLeft w:val="0"/>
      <w:marRight w:val="0"/>
      <w:marTop w:val="0"/>
      <w:marBottom w:val="0"/>
      <w:divBdr>
        <w:top w:val="none" w:sz="0" w:space="0" w:color="auto"/>
        <w:left w:val="none" w:sz="0" w:space="0" w:color="auto"/>
        <w:bottom w:val="none" w:sz="0" w:space="0" w:color="auto"/>
        <w:right w:val="none" w:sz="0" w:space="0" w:color="auto"/>
      </w:divBdr>
    </w:div>
    <w:div w:id="1645692287">
      <w:bodyDiv w:val="1"/>
      <w:marLeft w:val="0"/>
      <w:marRight w:val="0"/>
      <w:marTop w:val="0"/>
      <w:marBottom w:val="0"/>
      <w:divBdr>
        <w:top w:val="none" w:sz="0" w:space="0" w:color="auto"/>
        <w:left w:val="none" w:sz="0" w:space="0" w:color="auto"/>
        <w:bottom w:val="none" w:sz="0" w:space="0" w:color="auto"/>
        <w:right w:val="none" w:sz="0" w:space="0" w:color="auto"/>
      </w:divBdr>
    </w:div>
    <w:div w:id="1675188295">
      <w:bodyDiv w:val="1"/>
      <w:marLeft w:val="0"/>
      <w:marRight w:val="0"/>
      <w:marTop w:val="0"/>
      <w:marBottom w:val="0"/>
      <w:divBdr>
        <w:top w:val="none" w:sz="0" w:space="0" w:color="auto"/>
        <w:left w:val="none" w:sz="0" w:space="0" w:color="auto"/>
        <w:bottom w:val="none" w:sz="0" w:space="0" w:color="auto"/>
        <w:right w:val="none" w:sz="0" w:space="0" w:color="auto"/>
      </w:divBdr>
    </w:div>
    <w:div w:id="1727413872">
      <w:bodyDiv w:val="1"/>
      <w:marLeft w:val="0"/>
      <w:marRight w:val="0"/>
      <w:marTop w:val="0"/>
      <w:marBottom w:val="0"/>
      <w:divBdr>
        <w:top w:val="none" w:sz="0" w:space="0" w:color="auto"/>
        <w:left w:val="none" w:sz="0" w:space="0" w:color="auto"/>
        <w:bottom w:val="none" w:sz="0" w:space="0" w:color="auto"/>
        <w:right w:val="none" w:sz="0" w:space="0" w:color="auto"/>
      </w:divBdr>
    </w:div>
    <w:div w:id="1874609166">
      <w:bodyDiv w:val="1"/>
      <w:marLeft w:val="0"/>
      <w:marRight w:val="0"/>
      <w:marTop w:val="0"/>
      <w:marBottom w:val="0"/>
      <w:divBdr>
        <w:top w:val="none" w:sz="0" w:space="0" w:color="auto"/>
        <w:left w:val="none" w:sz="0" w:space="0" w:color="auto"/>
        <w:bottom w:val="none" w:sz="0" w:space="0" w:color="auto"/>
        <w:right w:val="none" w:sz="0" w:space="0" w:color="auto"/>
      </w:divBdr>
    </w:div>
    <w:div w:id="2045985183">
      <w:bodyDiv w:val="1"/>
      <w:marLeft w:val="0"/>
      <w:marRight w:val="0"/>
      <w:marTop w:val="0"/>
      <w:marBottom w:val="0"/>
      <w:divBdr>
        <w:top w:val="none" w:sz="0" w:space="0" w:color="auto"/>
        <w:left w:val="none" w:sz="0" w:space="0" w:color="auto"/>
        <w:bottom w:val="none" w:sz="0" w:space="0" w:color="auto"/>
        <w:right w:val="none" w:sz="0" w:space="0" w:color="auto"/>
      </w:divBdr>
    </w:div>
    <w:div w:id="2073963992">
      <w:bodyDiv w:val="1"/>
      <w:marLeft w:val="0"/>
      <w:marRight w:val="0"/>
      <w:marTop w:val="0"/>
      <w:marBottom w:val="0"/>
      <w:divBdr>
        <w:top w:val="none" w:sz="0" w:space="0" w:color="auto"/>
        <w:left w:val="none" w:sz="0" w:space="0" w:color="auto"/>
        <w:bottom w:val="none" w:sz="0" w:space="0" w:color="auto"/>
        <w:right w:val="none" w:sz="0" w:space="0" w:color="auto"/>
      </w:divBdr>
    </w:div>
    <w:div w:id="20787492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tyles" Target="styles.xml"/><Relationship Id="rId12" Type="http://schemas.openxmlformats.org/officeDocument/2006/relationships/hyperlink" Target="https://www.linkedin.com/in/nolan-davis-corcoran-4b2a1837b/" TargetMode="Externa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0" Type="http://schemas.openxmlformats.org/officeDocument/2006/relationships/footnotes" Target="footnotes.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Winner\AppData\Roaming\Microsoft\Templates\ATS%20bold%20classic%20resume.dotx" TargetMode="External"/></Relationships>
</file>

<file path=word/theme/theme1.xml><?xml version="1.0" encoding="utf-8"?>
<a:theme xmlns:a="http://schemas.openxmlformats.org/drawingml/2006/main" name="Office Theme">
  <a:themeElements>
    <a:clrScheme name="Violet">
      <a:dk1>
        <a:sysClr val="windowText" lastClr="000000"/>
      </a:dk1>
      <a:lt1>
        <a:sysClr val="window" lastClr="FFFFFF"/>
      </a:lt1>
      <a:dk2>
        <a:srgbClr val="373545"/>
      </a:dk2>
      <a:lt2>
        <a:srgbClr val="DCD8DC"/>
      </a:lt2>
      <a:accent1>
        <a:srgbClr val="AD84C6"/>
      </a:accent1>
      <a:accent2>
        <a:srgbClr val="8784C7"/>
      </a:accent2>
      <a:accent3>
        <a:srgbClr val="5D739A"/>
      </a:accent3>
      <a:accent4>
        <a:srgbClr val="6997AF"/>
      </a:accent4>
      <a:accent5>
        <a:srgbClr val="84ACB6"/>
      </a:accent5>
      <a:accent6>
        <a:srgbClr val="6F8183"/>
      </a:accent6>
      <a:hlink>
        <a:srgbClr val="69A020"/>
      </a:hlink>
      <a:folHlink>
        <a:srgbClr val="8C8C8C"/>
      </a:folHlink>
    </a:clrScheme>
    <a:fontScheme name="Georgia">
      <a:maj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Georgia" panose="02040502050405020303"/>
        <a:ea typeface=""/>
        <a:cs typeface=""/>
        <a:font script="Jpan" typeface="ＭＳ Ｐゴシック"/>
        <a:font script="Hang" typeface="돋움"/>
        <a:font script="Hans" typeface="方正舒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79F111ED35F8CC479449609E8A0923A6" ma:contentTypeVersion="26" ma:contentTypeDescription="Create a new document." ma:contentTypeScope="" ma:versionID="ac37c1753acd5e330d2062ccec26ea66">
  <xsd:schema xmlns:xsd="http://www.w3.org/2001/XMLSchema" xmlns:xs="http://www.w3.org/2001/XMLSchema" xmlns:p="http://schemas.microsoft.com/office/2006/metadata/properties" xmlns:ns1="http://schemas.microsoft.com/sharepoint/v3" xmlns:ns2="71af3243-3dd4-4a8d-8c0d-dd76da1f02a5" xmlns:ns3="16c05727-aa75-4e4a-9b5f-8a80a1165891" xmlns:ns4="230e9df3-be65-4c73-a93b-d1236ebd677e" targetNamespace="http://schemas.microsoft.com/office/2006/metadata/properties" ma:root="true" ma:fieldsID="3b340c7101c92c5120abd06486f94548" ns1:_="" ns2:_="" ns3:_="" ns4:_="">
    <xsd:import namespace="http://schemas.microsoft.com/sharepoint/v3"/>
    <xsd:import namespace="71af3243-3dd4-4a8d-8c0d-dd76da1f02a5"/>
    <xsd:import namespace="16c05727-aa75-4e4a-9b5f-8a80a1165891"/>
    <xsd:import namespace="230e9df3-be65-4c73-a93b-d1236ebd677e"/>
    <xsd:element name="properties">
      <xsd:complexType>
        <xsd:sequence>
          <xsd:element name="documentManagement">
            <xsd:complexType>
              <xsd:all>
                <xsd:element ref="ns2:Status" minOccurs="0"/>
                <xsd:element ref="ns2:Image" minOccurs="0"/>
                <xsd:element ref="ns2:MediaServiceMetadata" minOccurs="0"/>
                <xsd:element ref="ns2:MediaServiceFastMetadata" minOccurs="0"/>
                <xsd:element ref="ns2:MediaServiceOCR" minOccurs="0"/>
                <xsd:element ref="ns2:MediaServiceAutoTags" minOccurs="0"/>
                <xsd:element ref="ns2:MediaServiceEventHashCode" minOccurs="0"/>
                <xsd:element ref="ns2:MediaServiceGenerationTime" minOccurs="0"/>
                <xsd:element ref="ns3:SharedWithUsers" minOccurs="0"/>
                <xsd:element ref="ns3:SharedWithDetails" minOccurs="0"/>
                <xsd:element ref="ns2:MediaServiceAutoKeyPoints" minOccurs="0"/>
                <xsd:element ref="ns2:MediaServiceKeyPoints" minOccurs="0"/>
                <xsd:element ref="ns2:MediaServiceDateTaken" minOccurs="0"/>
                <xsd:element ref="ns1:_ip_UnifiedCompliancePolicyProperties" minOccurs="0"/>
                <xsd:element ref="ns1:_ip_UnifiedCompliancePolicyUIAction" minOccurs="0"/>
                <xsd:element ref="ns4:TaxCatchAll" minOccurs="0"/>
                <xsd:element ref="ns2:ImageTagsTaxHTField" minOccurs="0"/>
                <xsd:element ref="ns2:MediaServiceLocation" minOccurs="0"/>
                <xsd:element ref="ns2:MediaLengthInSeconds" minOccurs="0"/>
                <xsd:element ref="ns2:Background" minOccurs="0"/>
                <xsd:element ref="ns2:MediaServiceSearchProperties" minOccurs="0"/>
                <xsd:element ref="ns2:MediaServiceDocTag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0" nillable="true" ma:displayName="Unified Compliance Policy Properties" ma:hidden="true" ma:internalName="_ip_UnifiedCompliancePolicyProperties" ma:readOnly="false">
      <xsd:simpleType>
        <xsd:restriction base="dms:Note"/>
      </xsd:simpleType>
    </xsd:element>
    <xsd:element name="_ip_UnifiedCompliancePolicyUIAction" ma:index="21" nillable="true" ma:displayName="Unified Compliance Policy UI Action" ma:hidden="true" ma:internalName="_ip_UnifiedCompliancePolicyUIAction" ma:readOnly="fals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1af3243-3dd4-4a8d-8c0d-dd76da1f02a5" elementFormDefault="qualified">
    <xsd:import namespace="http://schemas.microsoft.com/office/2006/documentManagement/types"/>
    <xsd:import namespace="http://schemas.microsoft.com/office/infopath/2007/PartnerControls"/>
    <xsd:element name="Status" ma:index="2" nillable="true" ma:displayName="Status" ma:default="Not started" ma:format="Dropdown" ma:internalName="Status" ma:readOnly="false">
      <xsd:simpleType>
        <xsd:restriction base="dms:Choice">
          <xsd:enumeration value="Not started"/>
          <xsd:enumeration value="In Progress"/>
          <xsd:enumeration value="Completed"/>
        </xsd:restriction>
      </xsd:simpleType>
    </xsd:element>
    <xsd:element name="Image" ma:index="3" nillable="true" ma:displayName="Image" ma:format="Image" ma:internalName="Image" ma:readOnly="false">
      <xsd:complexType>
        <xsd:complexContent>
          <xsd:extension base="dms:URL">
            <xsd:sequence>
              <xsd:element name="Url" type="dms:ValidUrl" minOccurs="0" nillable="true"/>
              <xsd:element name="Description" type="xsd:string" nillable="true"/>
            </xsd:sequence>
          </xsd:extension>
        </xsd:complexContent>
      </xsd:complexType>
    </xsd:element>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CR" ma:index="10" nillable="true" ma:displayName="MediaServiceOCR" ma:hidden="true" ma:internalName="MediaServiceOCR" ma:readOnly="true">
      <xsd:simpleType>
        <xsd:restriction base="dms:Note"/>
      </xsd:simpleType>
    </xsd:element>
    <xsd:element name="MediaServiceAutoTags" ma:index="11" nillable="true" ma:displayName="MediaServiceAutoTags" ma:hidden="true" ma:internalName="MediaServiceAutoTags" ma:readOnly="true">
      <xsd:simpleType>
        <xsd:restriction base="dms:Text"/>
      </xsd:simpleType>
    </xsd:element>
    <xsd:element name="MediaServiceEventHashCode" ma:index="12" nillable="true" ma:displayName="MediaServiceEventHashCode" ma:hidden="true" ma:internalName="MediaServiceEventHashCode"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hidden="true" ma:internalName="MediaServiceKeyPoints" ma:readOnly="false">
      <xsd:simpleType>
        <xsd:restriction base="dms:Note"/>
      </xsd:simpleType>
    </xsd:element>
    <xsd:element name="MediaServiceDateTaken" ma:index="18" nillable="true" ma:displayName="MediaServiceDateTaken" ma:hidden="true" ma:internalName="MediaServiceDateTaken" ma:readOnly="true">
      <xsd:simpleType>
        <xsd:restriction base="dms:Text"/>
      </xsd:simpleType>
    </xsd:element>
    <xsd:element name="ImageTagsTaxHTField" ma:index="25" nillable="true" ma:taxonomy="true" ma:internalName="ImageTagsTaxHTField" ma:taxonomyFieldName="MediaServiceImageTags" ma:displayName="Image Tags" ma:readOnly="false" ma:fieldId="{5cf76f15-5ced-4ddc-b409-7134ff3c332f}" ma:taxonomyMulti="true" ma:sspId="e385fb40-52d4-4fae-9c5b-3e8ff8a5878e" ma:termSetId="09814cd3-568e-fe90-9814-8d621ff8fb84" ma:anchorId="fba54fb3-c3e1-fe81-a776-ca4b69148c4d" ma:open="true" ma:isKeyword="false">
      <xsd:complexType>
        <xsd:sequence>
          <xsd:element ref="pc:Terms" minOccurs="0" maxOccurs="1"/>
        </xsd:sequence>
      </xsd:complexType>
    </xsd:element>
    <xsd:element name="MediaServiceLocation" ma:index="26" nillable="true" ma:displayName="Location" ma:hidden="true" ma:internalName="MediaServiceLocation" ma:readOnly="true">
      <xsd:simpleType>
        <xsd:restriction base="dms:Text"/>
      </xsd:simpleType>
    </xsd:element>
    <xsd:element name="MediaLengthInSeconds" ma:index="27" nillable="true" ma:displayName="MediaLengthInSeconds" ma:hidden="true" ma:internalName="MediaLengthInSeconds" ma:readOnly="true">
      <xsd:simpleType>
        <xsd:restriction base="dms:Unknown"/>
      </xsd:simpleType>
    </xsd:element>
    <xsd:element name="Background" ma:index="28" nillable="true" ma:displayName="Background" ma:default="0" ma:format="Dropdown" ma:internalName="Background">
      <xsd:simpleType>
        <xsd:restriction base="dms:Boolean"/>
      </xsd:simpleType>
    </xsd:element>
    <xsd:element name="MediaServiceSearchProperties" ma:index="29" nillable="true" ma:displayName="MediaServiceSearchProperties" ma:hidden="true" ma:internalName="MediaServiceSearchProperties" ma:readOnly="true">
      <xsd:simpleType>
        <xsd:restriction base="dms:Note"/>
      </xsd:simpleType>
    </xsd:element>
    <xsd:element name="MediaServiceDocTags" ma:index="30" nillable="true" ma:displayName="MediaServiceDocTags" ma:hidden="true" ma:internalName="MediaServiceDocTag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16c05727-aa75-4e4a-9b5f-8a80a1165891" elementFormDefault="qualified">
    <xsd:import namespace="http://schemas.microsoft.com/office/2006/documentManagement/types"/>
    <xsd:import namespace="http://schemas.microsoft.com/office/infopath/2007/PartnerControls"/>
    <xsd:element name="SharedWithUsers" ma:index="14" nillable="true" ma:displayName="Shared With" ma:hidden="true"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hidden="true" ma:internalName="SharedWithDetail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30e9df3-be65-4c73-a93b-d1236ebd677e" elementFormDefault="qualified">
    <xsd:import namespace="http://schemas.microsoft.com/office/2006/documentManagement/types"/>
    <xsd:import namespace="http://schemas.microsoft.com/office/infopath/2007/PartnerControls"/>
    <xsd:element name="TaxCatchAll" ma:index="23" nillable="true" ma:displayName="Taxonomy Catch All Column" ma:hidden="true" ma:list="{3f6bfcbc-3db3-4ae6-bd76-326f0798ad28}" ma:internalName="TaxCatchAll" ma:readOnly="false" ma:showField="CatchAllData" ma:web="16c05727-aa75-4e4a-9b5f-8a80a116589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4.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Image xmlns="71af3243-3dd4-4a8d-8c0d-dd76da1f02a5">
      <Url xsi:nil="true"/>
      <Description xsi:nil="true"/>
    </Image>
    <Status xmlns="71af3243-3dd4-4a8d-8c0d-dd76da1f02a5">Not started</Status>
    <Background xmlns="71af3243-3dd4-4a8d-8c0d-dd76da1f02a5">false</Background>
    <_ip_UnifiedCompliancePolicyProperties xmlns="http://schemas.microsoft.com/sharepoint/v3" xsi:nil="true"/>
    <ImageTagsTaxHTField xmlns="71af3243-3dd4-4a8d-8c0d-dd76da1f02a5">
      <Terms xmlns="http://schemas.microsoft.com/office/infopath/2007/PartnerControls"/>
    </ImageTagsTaxHTField>
    <TaxCatchAll xmlns="230e9df3-be65-4c73-a93b-d1236ebd677e" xsi:nil="true"/>
    <MediaServiceKeyPoints xmlns="71af3243-3dd4-4a8d-8c0d-dd76da1f02a5" xsi:nil="true"/>
  </documentManagement>
</p:properties>
</file>

<file path=customXml/item5.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ABE5AEB-BD32-46FB-B4E8-5C314C3FA503}">
  <ds:schemaRefs>
    <ds:schemaRef ds:uri="http://schemas.microsoft.com/sharepoint/v3/contenttype/forms"/>
  </ds:schemaRefs>
</ds:datastoreItem>
</file>

<file path=customXml/itemProps2.xml><?xml version="1.0" encoding="utf-8"?>
<ds:datastoreItem xmlns:ds="http://schemas.openxmlformats.org/officeDocument/2006/customXml" ds:itemID="{46268ACC-32FC-4261-BF80-5F6DE34E1C1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71af3243-3dd4-4a8d-8c0d-dd76da1f02a5"/>
    <ds:schemaRef ds:uri="16c05727-aa75-4e4a-9b5f-8a80a1165891"/>
    <ds:schemaRef ds:uri="230e9df3-be65-4c73-a93b-d1236ebd677e"/>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4.xml><?xml version="1.0" encoding="utf-8"?>
<ds:datastoreItem xmlns:ds="http://schemas.openxmlformats.org/officeDocument/2006/customXml" ds:itemID="{A9893E80-0AB2-4C42-8D6E-F0C64251EDE9}">
  <ds:schemaRefs>
    <ds:schemaRef ds:uri="http://schemas.microsoft.com/office/2006/metadata/properties"/>
    <ds:schemaRef ds:uri="http://schemas.microsoft.com/office/infopath/2007/PartnerControls"/>
    <ds:schemaRef ds:uri="http://schemas.microsoft.com/sharepoint/v3"/>
    <ds:schemaRef ds:uri="71af3243-3dd4-4a8d-8c0d-dd76da1f02a5"/>
    <ds:schemaRef ds:uri="230e9df3-be65-4c73-a93b-d1236ebd677e"/>
  </ds:schemaRefs>
</ds:datastoreItem>
</file>

<file path=customXml/itemProps5.xml><?xml version="1.0" encoding="utf-8"?>
<ds:datastoreItem xmlns:ds="http://schemas.openxmlformats.org/officeDocument/2006/customXml" ds:itemID="{B690CEF4-07C7-4C0C-A6BB-7328017E8ED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ATS bold classic resume.dotx</Template>
  <TotalTime>265</TotalTime>
  <Pages>1</Pages>
  <Words>190</Words>
  <Characters>1086</Characters>
  <Application>Microsoft Office Word</Application>
  <DocSecurity>0</DocSecurity>
  <Lines>9</Lines>
  <Paragraphs>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Minionhub Dev</cp:lastModifiedBy>
  <cp:revision>69</cp:revision>
  <dcterms:created xsi:type="dcterms:W3CDTF">2024-05-26T21:25:00Z</dcterms:created>
  <dcterms:modified xsi:type="dcterms:W3CDTF">2026-04-06T17:22:00Z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0x01010079F111ED35F8CC479449609E8A0923A6</vt:lpwstr>
  </property>
  <property fmtid="{D5CDD505-2E9C-101B-9397-08002B2CF9AE}" pid="3" name="KSOProductBuildVer">
    <vt:lpwstr>1033-12.2.0.13431</vt:lpwstr>
  </property>
  <property fmtid="{D5CDD505-2E9C-101B-9397-08002B2CF9AE}" pid="4" name="ICV">
    <vt:lpwstr>CA0FAE3550DC4B7C816FF994FBCED09D_12</vt:lpwstr>
  </property>
  <property fmtid="{D5CDD505-2E9C-101B-9397-08002B2CF9AE}" pid="5" name="GrammarlyDocumentId">
    <vt:lpwstr>865994d3e4ddf8e0db428ebebb25142cd1f6c1a72d6a6dc46fe5b489959dfd9f</vt:lpwstr>
  </property>
</Properties>
</file>