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Seasoned Data Scientist with 8 years of robust experience in Data Engineering, Machine Learning, and Advanced Analytics. Known for leveraging cutting-edge techniques and tools to deliver actionable insights and high-quality solutions to complex data challenges. Proficient in a variety of programming languages and data-processing frameworks, with a substantial track record in transforming raw data into strategic business assets.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R, SQL, Scala, Java, SAS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Analytics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Keras, Scikit-learn, XGBoost, Spark MLlib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Visualization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Tableau, Power BI, D3.js, Matplotlib, Seaborn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SageMaker, Databricks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Apache Hadoop, Apache Kafka, Alteryx, Apache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Storage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Amazon Redshift, Azure Data Lake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deployed scalable ML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SageMaker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cloud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preprocessing, cleaning, and feature engineering, guiding analytics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business stakeholders to identify complex problem statements, delivering tailored ML solutions to improve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extract, transform, and load data from various relational databases into analytics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ecosystems to efficiently process and analyze large datasets, optimizing resource allocation.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Regression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Classification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Clustering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for predictive analytics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 visualization dashboards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insights to stakeholders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documentation of processes for client projects to ensure maintainable and repeatable data engineering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lakes to support structured, semi-structured, and unstructured data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Data Lake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team members on best practices in data science, fostering a culture of continuous learning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end-to-end data pipeline processes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ingestion.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statistical techniques to build and validate ML models, enhancing prediction accuracy of client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exploratory data analysis (EDA)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visualization libraries to inform strategy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closely with data engineering teams to streamline data workflows and reduce latency in data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training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principles, renewable energy, and the effective use of data visualization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to migrate legacy data systems to contemporary cloud-based solutions (primarily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Devised data integration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for seamless data flow into reporting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Alteryx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notebooks for efficient data preparation and transformation for analytic activities.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Jupyter Notebooks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interactive data analysis and gaining insights from client datasets.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 to ensure rapid iterations and adaptability in project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data warehousing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client data modeling.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data cleansing and transformation tasks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dataset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Extracted data insights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generating reports that informed business strategy at client organizations.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 mining activities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trends and inform predictive model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teams in deploying models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 Serving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reliable prediction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visual analytics reports and dashboards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D3.js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engagement and understanding of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on data engineering tools for entry-level associates, fostering skill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defining and understanding business problems, proposing viable data science-based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cross-platform teams on various data-driven initiatives, ensuring successful project delivery within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data engineering best practices, establishing guidelines for future project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