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Backend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Dynamic and dedicated Backend Software Engineer with 8 years of experience in developing robust software solutions. Proficient in enhancing user experiences through the design and implementation of backend features across various platforms. Strong expertise in collaboration with cross-functional teams and solving technical challenges to deliver high-quality software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Scala,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Flask, Django, Spring Boot, Express.js, FastAPI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MongoDB, Elasticsearch, Redis, PostgreSQL, MySQL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JUnit, Travis CI,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TDD, CI/CD, Version Control (Git)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Backend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scalable backend features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platform's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frontend teams and product managers to drive feature development and ensure seamless integration between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design documentation capturing backend solutions to support team knowledge sharing and onboarding.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advanced search capabilities, improving data retrieval times and user engagement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comprehensive code reviews focusing on quality and adherence to best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backend performance issues,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to optimize data access and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specifically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cloud solutions and storage requirements.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high standards of security and compliance throughout all software development processes to ensure data integrity and trust.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unit and integration tests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validate code functionality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AI-assisted development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Copilot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accelerate coding and address complex problem-solving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Iterated on user feedback to continuously improve backend services and resolved technical challenges proactively.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rituals to advance agile practices, enhancing team collaboration and project delivery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ongoing learning and development to stay current with emerging technologies relevant to backend engineering.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maintenance of accurate project documentation that details backend architecture and service integrations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Assessed and integrated new tools and frameworks to continuously evolve the development workflow and enhance productivity.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Backend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multi-faceted projects that improved service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modeling strategies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optimization and efficient data access patterns.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strategies to ensure software quality,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continuous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troubleshoot software defects and improve overall code quality pre-release.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processes that encouraged learning and knowledge sharing among engineering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Elasticsearch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data analytics and improved search functionalities within the application.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Assimilated into the team rapidly by demonstrating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manage applications and services effectively in a cloud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developing customer-facing applications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focus on performance and security aspects.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SCRUM ceremonies to align priorities with stakeholders and drive feature development initiatives.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solutions and architectural decisions for future reference and team clarity.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adherence to security best practices in software development, focusing on compliance and data privacy.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collaboration tools to communicate effectively with remote teams and maintain project timelines.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Backend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backend systems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entry-level tasks that supported team functions.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best practices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while contributing to team projects and conducting code reviews.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creating and executing integration tests, fostering a foundational understanding of automated testing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practical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data storage and retrieval to aid development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development by debugging issues and implementing solutions as instructed by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under guidance, deploying sample applications to understand cloud resource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team members to learn about security best practices, focusing on data integrity and compliance aspects of software products.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documenting system architectures and technical requirements to support future development efforts.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pair programming sessions to enhance learning and grasp new backend technologies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project developments and share insights on backend challenges faced.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