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Backend Software Engineer with over 8 years of experience in building highly scalable applications and production machine learning systems. Expertise in backend architecture design, search indices, and ML integrations, contributing to successful deployment of AI-driven platforms.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Go, JavaScript,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Machine Learning &amp; AI</w:t>
      </w:r>
      <w:r w:rsidRPr="006B65EC">
        <w:rPr>
          <w:rFonts w:ascii="Calibri(Headings)" w:hAnsi="Calibri(Headings)" w:cs="Calibri"/>
          <w:sz w:val="22"/>
          <w:szCs w:val="22"/>
        </w:rPr>
        <w:t xml:space="preserve">: Machine Learning, Deep Learning, Natural Language Processing, Generative AI, Reinforcement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Systems &amp; 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Vector Databases, SQL, NoSQL, PostgreSQL,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Flask, Django,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 Architecture, RESTful APIs, Serverless Computing, Event-Driven Architecture, Distributed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core systems for job candidate-job matching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algorithms and personalization pipelines.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production-ready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systems, optimizing ranking models and data retrieval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teams to create integrated user interfaces that leverage AI-driven job recommendations.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scalable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millions of active job seekers and employers.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data retrieval capabilities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vector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search indices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system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communication between different microservices, enhancing system interoperability.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enhance system reliability and availability,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and container orchestration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running experiments to measure success metrics and adjust models for improved outcomes.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feature pipelines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models, integrating real-time data processing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Spark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software quality and development best practices, conducting regular code reviews and unit testing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cross-team collaboration with research and design to iteratively enhance AI-driven user experiences and system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CI/CD tools and practices to streamline deployments and reduce time-to-market for new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high-scale data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optimizing queries and resource allocation.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and training materials for ongoing support and on-boarding for future engineers.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Agile ceremonies, providing input on project strategies and iterations to meet customer needs.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Backend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user-facing applications, focusing on performance and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deployment of production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models, ensuring integration with existing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flexible data storage and retrieval for dynamic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Amazon Web Services (AWS)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deploy applications in a cloud environment,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Lambda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instances.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third-party integrations, improving functionality and data exchange.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user-friendly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front-end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connecting seamlessly with backend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best practices within applications to safeguard user data and maintain compliance with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Django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visualization and management by the engineering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integration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development workflows and streamline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system design discussions ensuring alignment with future product roadmap and technical feasibility.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implementation of testing frameworks to improve code reliability and maintainability throughout the development lifecycle.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troubleshooting and resolving issues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retrieval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processing.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learned best practices from senior developers, focusing on improving code quality and architecture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API specifications and user guides for internal and external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user feedback to enhance system functionality and usability, advocating iterative development key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monitoring tools to assess application health and optimize response times and resource allocation.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in Agile sprints, participating in stand-ups and retrospectives to discuss project progress and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version control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code management and collaboration with team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foundational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its impact on software delivery and scalability.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