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Backend Developer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software engineer with 8 years of expertise in backend development and integration. Proficient in PHP, Laravel, and RESTful APIs. Strong background in cloud environments and database management, boasting excellent communication skills for cross-functional collaboration.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PHP, Laravel, RESTful APIs, MySQL, PostgreSQL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and DevOps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GCP, Docker, GitLab CI/CD, Redis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Integration and Documentation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Five9, Zoho, Twilio, Laravel Horizon, API Specifications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Coding and Code Review</w:t>
      </w:r>
      <w:r w:rsidRPr="006B65EC">
        <w:rPr>
          <w:rFonts w:ascii="Calibri(Headings)" w:hAnsi="Calibri(Headings)" w:cs="Calibri"/>
          <w:sz w:val="22"/>
          <w:szCs w:val="22"/>
        </w:rPr>
        <w:t xml:space="preserve">: Code Quality, Performance Optimization, Debugging, Technical Documentation, Task Breakdown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Communication and Collaboration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Verbal Communication, Written Communication, Team Coordination, Incident Response, Operational Runbooks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Backend Developer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Senior Backend Developer at Leading Tech Company (2021-Present)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Backend Developer at Innovative Solutions (2018-2021)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Junior Developer at Tech Start-Up (2015-2018)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Backend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multiple backend services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PHP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Laravel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Coordinated integration with third-party services (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Five9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Zoho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Twilio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) ensuring reliable data exchange.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optimized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supported client applications for performance enhancements.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 for robust data storage solutions.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of services, simplifying deployments across environments.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thorough code reviews to uphold high standards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code quality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maintainability.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cross-functional teams to design technical solutions for various projects.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platform architecture and created *API specifications* for future reference and onboarding.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GitLab 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pipelines to automate deployment processes and improve workflow efficiency.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Spearheaded debugging sessions to identify and fix complex integration issues in backend services.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operational runbooks and participated in incident response procedures to maintain service integrity.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Monitored application performance and provided actionable insights for optimization.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design and implementation of backend solutions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PHP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Laravel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development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client-driven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databases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data accuracy and reliability.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collaboratively on projects involving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Laravel Horizon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background job processing.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integration efforts with platforms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Twilio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Zoho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valuable experience in third-party APIs.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implementation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standardized development environments.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Involved in code reviews focusing on best practices and performance improvements.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developers on documentation of project specifications and code comments.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foundational knowledge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GitLab 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continuous integration workflows.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troubleshooting and resolving backend issues in both development and production environments.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