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Software Engineer, Ramp Travel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Detail-oriented Software Engineer with 8 years of experience in backend development, specializing in designing scalable systems, real-time data processing, and integrating complex financial workflows. Proven experience in utilizing Python and developing high-performance applications that align with business objectives and enhance user experiences.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Java, Ruby, Go, JavaScript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and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Flask, Django, Node.js, Express.js, Spring Boot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MongoDB, Redis, MySQL, Cassandra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and DevOps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Docker, Kubernetes, Terraform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AI and Data Processing</w:t>
      </w:r>
      <w:r w:rsidRPr="006B65EC">
        <w:rPr>
          <w:rFonts w:ascii="Calibri(Headings)" w:hAnsi="Calibri(Headings)" w:cs="Calibri"/>
          <w:sz w:val="22"/>
          <w:szCs w:val="22"/>
        </w:rPr>
        <w:t xml:space="preserve">: TensorFlow, Apache Kafka, Pandas, NumPy, Scikit-learn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APIs and Integration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REST, GraphQL, SOAP, Travel APIs, Stripe API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Scrum, CI/CD, TDD, Code Review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Engineer, Ramp Travel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scalable backend architecture for a travel management system, enabling seamless integration of travel bookings with financial processes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Flask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APIs that provided real-time visibility into travel spending compliance, leveraging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data integrity and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cross-functional teams to understand business requirements and translate them into actionable code,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management.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existing backend services for performance and scalability, introducing caching strategies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response times under heavy loads.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cloud services to deploy, monitor, and maintain applications, improving uptime and reliability for millions of concurrent users.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automated testing practices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pytest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integrated CI/CD pipelines, ensuring high-quality code delivery with minimal downtime.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creating detailed documentation for system architecture and API endpoints to facilitate onboarding and knowledge transfer among team members.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 and orchestration, improving deployment processes and development efficiency.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AI coding tools to accelerate feature development while maintaining high code quality, resulting in innovative solutions for automating travel planning.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reviews, providing constructive feedback to peers while learning and adopting new technologies and methodologies for continuous improvement.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internal developer tooling that enhanced engineering velocity and reduced operational overhead, aligning with best practices in software development.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features to enhance user experience in travel booking by utilizing customer feedback to refine functionalities and ensure compliance with corporate policies.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performance tuning on backend services, employing observability tools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monitor system health and KPIs.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Extended the backend services to support mobile applications, ensuring a responsive and intuitive user interface for travelers.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technical discussions to explore new technologies, paving the way for innovative solutions that align with company objectives and customer needs.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backend services for a fintech application, focusing on design patterns that promote maintainability and scalability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Boot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multiple third-party APIs, ensuring sub-second response times for user transactions through effective error handling and data caching strategies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policies for data governance and compliance within the travel lane of the application, maintaining high standards for user privacy and security.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logging and monitoring solutions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ELK Stack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production readiness and facilitate proactive issue resolution.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front-end developers on a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-based application to build a seamless user experience around travel booking functionalities.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dynamic data handling and storage needs, optimizing data retrieval for enhanced performance of user queries.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Introduced automated testing frameworks to accomplish unit and integration tests, leveraging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Mockito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maintaining quality product releases.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ceremonies, contributing to sprint planning and retrospective meetings to ensure alignment and continuous process improvement.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executed containerized deployments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supporting an efficient dev-to-test workflow that increased velocity.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debugging and troubleshooting API-related issues in production environments, successfully minimizing downtime through swift resolution.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definition of architecture principles, ensuring that solutions align with long-term strategic goals and industry best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peer code reviews, enhancing code quality and sharing knowledge among team members to uphold high standards.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modular backend components for a travel management app, emphasizing code reusability and adherence to established web standards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 on Rails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product teams to define feature development, ensuring alignment of engineering efforts with business objectives and user needs.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data processing workflows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Kafka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handle real-time streaming data, improving the responsiveness of the travel management system.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clean, maintainable code while adhering to best practices for software development, employing principles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SOLID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design.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Heroku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application hosting and deployment, taking advantage of its simplicity in managing application lifecycle.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Incorporated rigorous testing methodologies and conducted unit and integration tests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RSpec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guarantee code quality before production releases.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service performance by fine-tuning database queries and employing indexing strategies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optimize retrieval times.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extensively with travel APIs to integrate real-time booking capabilities into the application, ensuring a reliable user experience.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a comprehensive API documentation initiative, improving SDK integration for third-party developers.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 and participated in collaborative development efforts with pull requests and code reviews, ensuring code integrity and traceability.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