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Backend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backend engineer with over 8 years of expertise in developing and maintaining scalable backend systems. Proven ability to collaborate cross-functionally and enhance existing architectures focusing on developer experience. Strong problem-solver and communicator, dedicated to building resilient APIs and systems using modern technologies.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Elixir, TypeScript, JavaScript, Python, Ruby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Phoenix, Express.js, GraphQL, Node.js, Django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MongoDB, PostgreSQL, Redis, MySQL,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Git, CI/CD,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Test-Driven Development (TDD), Agile Methodologies, Microservices Architecture, API Development, Code Reviews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Backend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resilient backend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Elixir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Phoenix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various product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a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 that serves thousands of requests and supports developer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cross-functional team to enhance the integration between the Chromatic platform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Storybook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developer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collaborated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 to improve API usability.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performance through sharding and indexing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improved data retrieval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background processing solutions for high-load tasks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Elixir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response times during spikes.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tools to monitor and improve application reliability, leading to better uptime and user satisfaction.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Continuously improved legacy systems through refactoring and modernization efforts with a focus on developer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support rotation to resolve technical issues and maintain operational efficiency during business hours.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the frontend team to ensure all APIs were thoroughly tested, resulting in more robust delivery 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usage-based billing features, allowing for detailed reporting and analytics for customer usage metrics.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specifications and functional requirements for new features to facilitate clear communication across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Proactively trained and mentored junior developers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Elixir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API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planning sessions for new projects, contributing to technical feasibility assessments and scope definitions.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brainstorming sessions to identify emerging trends and best practices in developer tooling.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Mid-Level Backend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dynamic web applications, enhancing user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storage in agile team environments, contributing to the rapid development of new features.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RESTful APIs, improving load time and response accuracy through rigorous testing and troubleshooting.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Strengthened database security and integrity through careful implementation of access controls and regular audits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daily stand-ups to align on team progress and adapt to dynamic project needs using Agile frameworks.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QA teams to implement a comprehensive test suite, ensuring reliability in releases.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system architecture discussions, providing insights on scalable solutions and vendor integration.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deployment processes by establishing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refactoring initiatives to enhance system maintainability and reduce technical debt.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internal tools to enhance visibility into development workflows and application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with frontend engineers to ensure effective API utilization and adherence to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codebases and API usage guidelines to facilitate onboarding and knowledge sharing.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Backend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user-facing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an agile team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server-side issues in production, enhancing application stability and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collaborative development, ensuring code integrity.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legacy systems to more modern stacks by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new features.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various testing strategies including unit tests and integration tests to ensure high code quality.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developers by maintaining existing codebases and documenting processes for future reference.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in projects to create robust back-end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sprint reviews and contributed to retrospective discussions for process improvements.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database setup and management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instances to maintain project data integrity and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 members to troubleshoot and optimize deployment processes using cloud solutions.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