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Assessment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Detail-oriented software engineer with over 8 years of experience in developing assessment tools and frameworks. Proficient in dynamic programming languages including Ruby, Python, and JavaScript, with a strong foundation in statically typed languages such as C++, Java, and Go. Committed to creating intuitive user experiences and enhancing software quality through collaborative scenario development and rubric standardization.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Ruby, Python, JavaScript, C++, Java, Go, Rust, C#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and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Node.js, Django, Flask, React, Vue.js, Angular, MySQL, PostgreSQL, Git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TDD (Test-Driven Development), CI/CD (Continuous Integration/Continuous Deployment), Version Control, Code Reviews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Software Engineering Concepts</w:t>
      </w:r>
      <w:r w:rsidRPr="006B65EC">
        <w:rPr>
          <w:rFonts w:ascii="Calibri(Headings)" w:hAnsi="Calibri(Headings)" w:cs="Calibri"/>
          <w:sz w:val="22"/>
          <w:szCs w:val="22"/>
        </w:rPr>
        <w:t xml:space="preserve">: Algorithms, Data Structures, Design Patterns, Microservices, Object-Oriented Programming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Assessment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robust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assessment scenarios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align with user needs and industry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testing frameworks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testing accuracy and coverage.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shape the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scenario creation process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improve user feedback incorporation into product developments.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Updated and optimized existing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rubrics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they cater to AI integrations and enhance assessment effectiveness.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build efficient backend solutions that support high-traffic assessment platforms.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detailed documentation on scenario specifications for future reference and team alignment.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Improved existing assessment content by implementing feedback mechanisms that allow for iterative enhancements.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product owners to prioritize backlog items related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scenario and rubric enhancements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regular stakeholder meetings to discuss improvements and future developments in assessment technology.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code reviews and provided constructive feedback to peers while maintaining high coding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 for seamless integration and delivery of new features.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ceremonies to ensure alignment across development timelines and deliverables.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Analyzed performance metrics from assessments to inform future scenario design and modifications.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on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software engineering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scenario design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emerging technologies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their application within assessment frameworks to stay ahead in industry trends.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existing features based on user feedback collected during assessments and scenario trials.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optimized assessment tools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create real-time feedback systems for users.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a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Django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-based application to streamline data processing of assessment results.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designers to enhance the usability of assessment scenarios, focusing on user-centered design principles.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migration of legacy systems to modern frameworks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improve system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unit tests for various features to ensure high-quality code and maintenance of software standards.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Used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rapid development of proof of concept features for internal stakeholder review.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troubleshooting and debugging complex scenarios to provide timely solutions.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users during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beta testing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gather insight and refine the features of assessment software.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API integrations with third-party services to extend functionality of the assessment tools.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peer programming sessions to enhance team collaboration and knowledge sharing of best coding practices.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algorithms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automating data validation processes related to assessment submissions.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developing interactive assessment scenarios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basic HTML/CSS for user interfaces.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senior team members in creating detailed specifications for assessment rubric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training sessions to improve understanding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methodology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effective teamwork.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small-scale assessment prototypes to demonstrate concepts and functionalities during team meetings.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Performed user acceptance testing (UAT) to validate new features against requirements.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collaboration on coding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to utilize and integrate simple scripts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PHP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backend support of assessment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documentation process for instructional materials related to using the assessment systems.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team discussions around product improvement and feature requests, engaging actively with feedback loops.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