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Front-End Developer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Front-End Developer with over 8 years of experience in designing and implementing high-quality user interfaces for web applications. Proficient in creating wireframes, mockups, and prototypes, with a strong emphasis on user-centered design principles. Expertise in collaborating with cross-functional teams, conducting design reviews, and mentoring junior developers to enhance team performance, while staying ahead of industry trends.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HTML5, CSS3, JavaScript, TypeScript, Python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and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Angular, Vue.js, Bootstrap, jQuery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and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Jest, React Testing Library, Selenium, Jasmine, Cypress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Design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Figma, Adobe XD, Sketch, InVision, Zeplin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Version Control and DevOps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GitHub, Bitbucket, Jenkins, Docker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Other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RESTful APIs, GraphQL, Redux, SCSS, Webpack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Front-End Developer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dynamic web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a responsive and user-friendly interface.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detailed wireframes, prototypes, and mockups for web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Figma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Adobe XD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backend developers to integrate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enhance application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robust design systems and UI style guides that adhered to usability best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regular design reviews, providing constructive feedback to team members and ensuring adherence to modern UI trends.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existing UI components by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CSS3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animations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libraries.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testing frameworks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 Testing Library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code quality and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 in best practices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HTML5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CSS3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team skill enhancement.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sprints, contributing to effective project planning and execution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JIRA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cross-browser compatible web applications, ensuring accessibility standards were met across all platforms.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UX designers to refine user interface designs and improve the user experience.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documentation for design decisions and user interface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Webpack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automating builds, optimizing assets, and ensuring efficient performance of web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Regularly stayed up-to-date with the latest developments in front-end technologies and design trends.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stakeholders to gather requirements and translate them into working solutions.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collaborative relationships with customers to identify their needs and enhance the overall product experience.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design and development of enterprise-level web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effective communication between design and development teams, ensuring alignment on project goals and timelines.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user testing sessions to gather valuable insights that informed UI refinements and improvements.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responsive web design principles and ensured adherence to mobile-first design methodologies.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comprehensive style guides and design documentation to promote consistency throughout a multi-team environment.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user interactions by integrating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SCSS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styling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Redux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state management.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owners to iterate on UI requirements and achieve client satisfaction.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unit and integration tests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Jasmine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Karma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improve the reliability of interfaces.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web application performance through code splitting and lazy loading techniques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reviews, providing valuable feedback and ensuring adherence to best practices and coding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high design quality through iteration based on user feedback and analytics.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and contributed to collaboration and deployment workflows.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single-page applications (SPAs)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integrated third-party libraries to enhance functionality and user experience.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creation of wireframes and prototypes with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InVision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Zeplin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alignment with brand guidelines.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product teams to transform customer requirements into technical specifications and functional designs.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design systems that improved the efficiency of the development process.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Bootstrap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rapid UI prototyping and layout adjustments across desktop and mobile platforms.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Focused on cross-browser compatibility, testing across various platforms to ensure a seamless user experience.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containerizing applications, simplifying deployment processes across different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Performed usability testing and utilized insights to enhance user interactions and overall satisfaction.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QA teams to address UI issues and troubleshoot application functionality as needed.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onboarding and training of junior developers, sharing knowledge to foster a collaborative environment.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