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AI-Native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developer with 8 years of experience in building and optimizing consumer-facing web applications. Proven expertise in integrating AI tools and technologies into the development process to enhance user experience and functionality. Adept at managing end-to-end project lifecycles, from initial concepts to deployment, ensuring high quality and timely delivery.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Next.js, React, Node.js,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Drizzle ORM, MongoDB, MySQL, Firebase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 EC2, AWS S3, Azure, Google Cloud, Heroku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ML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Claude, Codex, TensorFlow, PyTorch, OpenAI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Git, CircleCI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AI-Native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Senior AI-Native Developer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 complete rebuild of a consumer-focused website,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optimized performance and a modern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integrated AI functionalities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Claude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content delivery and personalization.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database structures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data retrieval and storage solutions for over 50,000 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Drizzle 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seamless data interactions between the server and the database, promoting a cleaner codebase.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application performance through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server management and deployment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EC2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collaboration between cross-functional teams by effectively communicating technical concepts and fostering a user-centered development approach.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detailed user feedback sessions to continually improve website features and functionalities, ensuring alignment with customer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faster deployment cycles and more stable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responsive user interfaces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accessibility and usability for all 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file storage and management, contributing to reduced latency and improved load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system architectures with AI capabilities, promoting automation and smarter workflows across the application.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to maintain high-quality standards and foster a culture of continuous learning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comprehensive documentation for features built, making onboarding easier for new developers.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methodology practices, contributing to sprints and ensuring timely deliverables.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modern testing frameworks to enhance product reliability and user satisfaction.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Mid-level Web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Mid-level Web Developer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managed responsive websites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application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dynamic single-page applications, improving user interactions and loading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smooth data exchange between the front-end and back-end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data management capabilities and scalability for web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 design teams to translate wireframes and designs into functional websites, focusing on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version control systems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collaboration and change management processes within the development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user behavior analytics tools to derive insights for improving web performance and user engagement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solutions for deployment and operation, particularly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Heroku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aiding in better resource management and cost-effectiveness.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to automate repetitive tasks, achieving significant time savings for the team and fostering innovation.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and enhancing code quality across the team.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Junior Software Developer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creation of basic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developing fundamental web development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learn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server-side rendering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use of version control tools, particularly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manage project contributions and track changes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setup of development environments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for streamlined testing and deployment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basic database queries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application data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user interface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component design and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meetings, gaining experience in Agile framework and project management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simple testing and debugging of applications, learning to identify and resolve issues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documentation of projects to ensure clarity and consistency, aiding future development work.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AI tools and frameworks, beginning to understand their integration into web applications.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