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and innovative Software Developer with 8 years of experience in designing, developing, and supporting applications utilizing AI-driven coding technologies. Proficient in a variety of programming languages, including C#, JavaScript, and SQL, with strong communication and problem-solving skills. Experienced in managing software stability and performance, leveraging advanced coding techniques, and integrating AI tools to optimize development workflows. Demonstrated ability to work collaboratively in fast-paced, remote environments while maintaining focus on delivering high-quality results.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JavaScript, SQL, Python,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HTML, CSS, RESTful APIs, Node.js, jQuery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.NET, ASP.NET, Angular, React, Express.js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Azure DevOps,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Debugging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NUnit, Selenium, Postman, Jest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Project ManagementTools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Jira, Confluence, Trello, Slack, Microsoft Teams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enterprise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SQL, focusing on optimizing performance with AI-driven coding assistants.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integration, enhancing application functionalities and data retrieval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 technologies for scalable software solutions, ensuring high operational stability and resilience.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user-friendly UI components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end-user engagement and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task management and progress tracking of software developments.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unit and integration tests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guarantee software reliability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root-cause analysis of software issues, documenting solutions and enhancing team knowledge base.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ensuring adherence to coding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deliver AI-enhanced solutions supporting non-profit organizations' objectives.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AI coding assistants into the development process, increasing coding efficiency and reducing time spent on debugging.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Handled on-call duties and out-of-band requests ensuring minimal disruption to service availability.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for application deployment, streamlining the development lifecycle and promoting consistency across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gather requirements, ensuring alignment between technical capabilities and business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Achieved knowledge sharing among peers through mentoring sessions focusing on advanced software development techniques.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transition to cloud infrastructure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the migration of legacy systems to modern application frameworks.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interactions within the financial services sector.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design and implement database schemas, ensuring data integrity and optimized query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design sessions while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contributing to a responsive software development methodology.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deployment pipelines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the build and release processes to improve release cycles.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user authentication and authorization features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 MVC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security.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interactive REST APIs for seamless communication between front-end and back-end applications, improving overall application responsiveness.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planning activities to align with team goals and progress tracking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comprehensive software testing plans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increasing product reliability throughout development cycles.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support during production incidents, resolving issues using effective debugging techniques.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coding standards by reviewing peer code and suggesting improvements.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legacy code by refactoring and utilizing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improved performance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services and APIs into existing software systems, expanding functional capabilities and enhancing user experiences.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eCommerce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experience in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discussions and contributed to the planning of application architecture and feature sets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basic database management skills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database interactions and administration.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user interface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support to senior developers on front-end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to validate code functionality, ensuring code reliability, and worked under guidance to improve testing methods.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testing team to identify bugs and issues, applying fixes in a timely manner following Agile sprints.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solidifying foundational skills in code management and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documentation of software systems and user manuals, promoting knowledge transfer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training sessions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core programming concepts, enhancing technical skills in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updates and queries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was synchronized and accessible across applications.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