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AI Software &amp; Data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AI Software Data Engineer with 8 years of experience in full-stack software engineering and data engineering, specializing in the design and development of enterprise AI solutions. Proven expertise in integrating AI capabilities into production-grade applications, utilizing a diverse tech stack to meet complex business needs.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SQL, JavaScript, TypeScript,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Next.js, Angular, Vue.js, HTML/CSS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Django, Flask, Node.js, Spring Boot, Golang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</w:t>
      </w:r>
      <w:r w:rsidRPr="006B65EC">
        <w:rPr>
          <w:rFonts w:ascii="Calibri(Headings)" w:hAnsi="Calibri(Headings)" w:cs="Calibri"/>
          <w:sz w:val="22"/>
          <w:szCs w:val="22"/>
        </w:rPr>
        <w:t xml:space="preserve">: Snowflake, Redshift, BigQuery, Apache Spark, Airflow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Machine Learning</w:t>
      </w:r>
      <w:r w:rsidRPr="006B65EC">
        <w:rPr>
          <w:rFonts w:ascii="Calibri(Headings)" w:hAnsi="Calibri(Headings)" w:cs="Calibri"/>
          <w:sz w:val="22"/>
          <w:szCs w:val="22"/>
        </w:rPr>
        <w:t xml:space="preserve">: AWS SageMaker, OpenAI, TensorFlow, PyTorch, Scikit-Learn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AI Software &amp; Data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Senior AI Software &amp; Data Engineer, 2020 - Present: Designed and developed full-stack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sophisticated back-end services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cloud-native architectures.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deployment efficiency and system integrity.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scalable data pipelines and ELT workflows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Snowflake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accuracy and facilitating seamless analytics.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integrate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production systems, optimizing performance across various use cases.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enterprise-grade AI prototypes, aligning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NLP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capabilities with organizational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AI-powered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that 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SageMaker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model management and inference processes, yielding impactful business outcomes.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and directed the data lifecycle from ingestion to consumption, applying best practices in data governance and quality assurance.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conjunction with modern data warehousing techniques to support analytics and reporting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automated feature engineering and model deployment pipelines to maintain agility in AI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with product teams to define user experience requirements, ensuring technical solutions were user-focused and supported operational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orchestrating data processing tasks and maintaining system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compliance with enterprise standards for AI solution observability, traceability, and explainability.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relationships with stakeholders to ensure technical delivery was aligned with business objectives throughout project lifecycles.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knowledge-sharing sessions to promote new technologies and enhance team skills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engineering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for software designs, implementation, and deployment procedures to facilitate onboarding and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stay abreast of emerging technologies in the AI and data engineering domains.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Senior Software Engineer, 2017 - 2020: Developed server-side logic and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an enterprise environment, enhancing functionality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interactive user interfaces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seamless user experience across platforms and devices.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consumption in web applications, optimizing front-end and back-end interactions.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system architecture design sessions, contributing insights on scalability and performance optimizations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best practices in application development, enhancing resilience against potential vulnerabilities.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and code reviews to foster team collaboration and maintain high coding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application containerization, streamlining development workflows and enhancing deployment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integration of third-party APIs, ensuring smooth data exchange between systems and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test plans and automated testing frameworks to ensure software reliability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data transformation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data migration and integration.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various data management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assure data integrity and availability for analytics.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Promoted agile practices and methodologies within the development team, facilitating iterative progress and continued improvement.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Junior Software Engineer, 2015 - 2017: Assisted in developing front-end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foundational experience in web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user interface design and enhancement efforts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collaborating with designers to meet project requirements.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back-end development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about server-side logic and RESTful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basic database management tasks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was accessible for application needs.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software applications, developing problem-solving skills and technical acumen.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teamwork activities to learn from senior engineers and improve coding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preparation of technical documentation for developed applications, laying a foundation for future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data processing and visualization techniques utilizing tools and libraries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assisting in delivering insights for business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implementation of basic CI/CD practices to understand deployment pipelines and version control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the testing and validation phases of software development, ensuring quality and reliability of deliverables.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