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Full-Stack Engineer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Dedicated Full-Stack Engineer with 8 years of comprehensive experience in developing robust web applications using .NET/C# and React. Proven expertise in designing scalable systems, API integrations, and enhancing user experience through modern tooling. Adept at collaborating with distributed teams while fostering an Agile work environment to ensure high-quality deliverables.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Core Technologies</w:t>
      </w:r>
      <w:r w:rsidRPr="006B65EC">
        <w:rPr>
          <w:rFonts w:ascii="Calibri(Headings)" w:hAnsi="Calibri(Headings)" w:cs="Calibri"/>
          <w:sz w:val="22"/>
          <w:szCs w:val="22"/>
        </w:rPr>
        <w:t xml:space="preserve">: .NET Core, C#, ASP.NET, React, Node.js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Testing &amp; QA</w:t>
      </w:r>
      <w:r w:rsidRPr="006B65EC">
        <w:rPr>
          <w:rFonts w:ascii="Calibri(Headings)" w:hAnsi="Calibri(Headings)" w:cs="Calibri"/>
          <w:sz w:val="22"/>
          <w:szCs w:val="22"/>
        </w:rPr>
        <w:t xml:space="preserve">: Automated Testing, Integration Testing, Unit Testing, Test-Driven Development (TDD), Behaviour-Driven Development (BDD)</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DevOps &amp; CI/CD Tools</w:t>
      </w:r>
      <w:r w:rsidRPr="006B65EC">
        <w:rPr>
          <w:rFonts w:ascii="Calibri(Headings)" w:hAnsi="Calibri(Headings)" w:cs="Calibri"/>
          <w:sz w:val="22"/>
          <w:szCs w:val="22"/>
        </w:rPr>
        <w:t xml:space="preserve">: Azure DevOps, CI/CD, YAML, Docker, Kubernetes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&amp; Microservices</w:t>
      </w:r>
      <w:r w:rsidRPr="006B65EC">
        <w:rPr>
          <w:rFonts w:ascii="Calibri(Headings)" w:hAnsi="Calibri(Headings)" w:cs="Calibri"/>
          <w:sz w:val="22"/>
          <w:szCs w:val="22"/>
        </w:rPr>
        <w:t xml:space="preserve">: AWS, Azure, Microservices, Event-Driven Architecture, Service Bus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Agile/Scrum Methodologies</w:t>
      </w:r>
      <w:r w:rsidRPr="006B65EC">
        <w:rPr>
          <w:rFonts w:ascii="Calibri(Headings)" w:hAnsi="Calibri(Headings)" w:cs="Calibri"/>
          <w:sz w:val="22"/>
          <w:szCs w:val="22"/>
        </w:rPr>
        <w:t xml:space="preserve">: Sprint Planning, Daily Standups, Retrospectives, Pair Programming, Collaborative Development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Frontend Technologies</w:t>
      </w:r>
      <w:r w:rsidRPr="006B65EC">
        <w:rPr>
          <w:rFonts w:ascii="Calibri(Headings)" w:hAnsi="Calibri(Headings)" w:cs="Calibri"/>
          <w:sz w:val="22"/>
          <w:szCs w:val="22"/>
        </w:rPr>
        <w:t xml:space="preserve">: TypeScript, Vite, Vitest, HTML5, CSS3</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Other Skills</w:t>
      </w:r>
      <w:r w:rsidRPr="006B65EC">
        <w:rPr>
          <w:rFonts w:ascii="Calibri(Headings)" w:hAnsi="Calibri(Headings)" w:cs="Calibri"/>
          <w:sz w:val="22"/>
          <w:szCs w:val="22"/>
        </w:rPr>
        <w:t xml:space="preserve">: GraphQL, WebSockets, RESTful APIs, Agile Methodologies, Design Systems</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Full-Stack Engineer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high-performance web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.NET Core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backend services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dynamic frontend interfaces.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robust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RESTful APIs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seamless data exchange between server and client, enhancing application performance and user experience.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Azure DevOps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CI/CD pipeline implementations, streamlining deployment processes and ensuring reliable software delivery.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Automated Testing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frameworks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NUnit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MSTest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ensure code quality and reduce regression issues during releases.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in an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Agile/Scrum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environment, participating in daily standups, sprint reviews, and retrospectives to continuously improve team processes.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executed integration tests to validate backend services and APIs, achieving higher test coverage and better reliability.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Leveraged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Microservices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architecture to facilitate scalability and maintainability of applications, managing independent deployments across services.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Containerization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technologies such as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create reproducible environments and enhance the development workflow.</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Applied monitoring and debugging techniques for production environments to preemptively identify and resolve performance bottlenecks using tools like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Application Insights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ELK Stack</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Pair Programming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sessions to share knowledge and improve code quality through collaborative efforts with team members.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Event-Driven Architecture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patterns to enhance system interactions, utilizing technologies such as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Service Bus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RabbitMQ</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UI components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TypeScript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modern libraries ensuring high reusability and adherence to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Design Systems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standards.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architectural discussions, proposing enhancements based on knowledge of the latest technologies and industry best practices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cloud-based solutions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Mentored junior developers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best practices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Automated Testing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code reviews, promoting a culture of learning and improvement within the team.</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Feature Flags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controlled deployments and A/B testing, enabling safer feature rollouts.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Enhanced web application performance and user engagement by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with hooks and higher-order components for state management.</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API endpoints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ASP.NET Web API</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Entity Framework</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 access, improving application response times and data handling efficiencies.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Code Reviews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encouraged the adoption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coding standards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maintain high-quality codebases throughout the development lifecycle.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closely with UX/UI designers to translate designs into functional and responsive interfaces, prioritizing usability.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Employed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version control and collaboration, ensuring seamless team workflows and project tracking through platforms like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GitHub</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Improved legacy application code by refactoring to leverage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.NET Core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features, enhancing maintainability and performance.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migration of monolithic applications to microservices-based architecture, reducing coupling and improving deployment strategies.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various Agile ceremonies, contributing to sprint planning sessions, story point estimation, and backlog refinement.</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Employed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WebSockets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real-time communication features, particularly in applications requiring immediate data updates, such as messaging apps.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documentation for APIs and shared codebases to facilitate easier onboarding of new developers and maintain project continuity.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integrating cloud services for application deployments, particularly focusing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Azure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enhance scalability and performance.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Sass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styling and preprocessing of CSS, allowing for a modular and maintainable approach to stylesheets.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front-end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state management libraries like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Redux</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improving state management efficiency and application performance.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backend services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.NET MVC</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designing scalable patterns and creating maintainable code.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team activities, providing feedback during sprint reviews and contributing to solutions during retrospective meetings.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various testing libraries such as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Jest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Enzyme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unit testing components, ensuring components were robust and free of critical bugs.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integration of third-party libraries like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Axios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API calls, optimizing data retrieval processes with these libraries.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Applied principles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Agile Methods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ensure iterative progress and adaptability in project requirements.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responsive design principles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CSS3</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frameworks like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Bootstrap</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compatibility across various devices and screen sizes.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closely with cross-functional teams to ensure business needs and technical requirements were aligned in product deliverables.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establishment of coding best practices and tested documentation to improve team onboarding procedures.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Wrote reactive components for user interactions, ensuring minimal performance impact and quick load times in complex applications.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