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1DB8831E"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Webflow Developer Consultant</w:t>
      </w:r>
      <w:r w:rsidR="00DC278C" w:rsidRPr="00A376E5">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Dynamic Webflow Developer with over 10 years of experience specializing in building, optimizing, and integrating sophisticated web solutions. Proven expertise in enhancing user experiences while ensuring seamless data flows and system integrations across diverse platforms.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Core Web Development</w:t>
      </w:r>
      <w:r>
        <w:rPr>
          <w:rFonts w:eastAsia="Arial" w:cs="Arial"/>
          <w:bCs/>
        </w:rPr>
        <w:t xml:space="preserve">: Webflow, HTML, CSS, JavaScript, Responsive Design</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Integration &amp; APIs</w:t>
      </w:r>
      <w:r>
        <w:rPr>
          <w:rFonts w:eastAsia="Arial" w:cs="Arial"/>
          <w:bCs/>
        </w:rPr>
        <w:t xml:space="preserve">: APIs, Webhooks, CRM Integration, RESTful Services, GraphQL</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Performance Optimization</w:t>
      </w:r>
      <w:r>
        <w:rPr>
          <w:rFonts w:eastAsia="Arial" w:cs="Arial"/>
          <w:bCs/>
        </w:rPr>
        <w:t xml:space="preserve">: CRO Best Practices, User Flows, Funnel Optimization, Site Speed Optimization, A/B Testing</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Project Management &amp; Tools</w:t>
      </w:r>
      <w:r>
        <w:rPr>
          <w:rFonts w:eastAsia="Arial" w:cs="Arial"/>
          <w:bCs/>
        </w:rPr>
        <w:t xml:space="preserve">: Agile Methodologies, Trello, JIRA, Asana, Basecamp</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Marketing &amp; Analytics Tools</w:t>
      </w:r>
      <w:r>
        <w:rPr>
          <w:rFonts w:eastAsia="Arial" w:cs="Arial"/>
          <w:bCs/>
        </w:rPr>
        <w:t xml:space="preserve">: Google Analytics, Mixpanel, Mailchimp, Salesforce, HubSpot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E-commerce &amp; Payment Systems</w:t>
      </w:r>
      <w:r>
        <w:rPr>
          <w:rFonts w:eastAsia="Arial" w:cs="Arial"/>
          <w:bCs/>
        </w:rPr>
        <w:t xml:space="preserve">: Chargebee, Calendly, Stripe, WooCommerce, Shopify</w:t>
      </w:r>
    </w:p>
    <w:p w14:paraId="4B27D93C" w14:textId="77777777" w:rsidR="00C335CD" w:rsidRPr="00F26BFA" w:rsidRDefault="00E659E3" w:rsidP="00F26BFA">
      <w:pPr>
        <w:pStyle w:val="Heading1"/>
      </w:pPr>
      <w:r w:rsidRPr="00F26BFA">
        <w:t>Work Experience</w:t>
      </w:r>
    </w:p>
    <w:p w14:paraId="20F3C0BD" w14:textId="4A8AC76D"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Webflow Developer Consultant</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optimized over 20 Webflow sites with a strong focus on </w:t>
      </w:r>
      <w:r w:rsidRPr="00D93849">
        <w:rPr>
          <w:b/>
          <w:bCs/>
        </w:rPr>
        <w:t xml:space="preserve">responsiveness</w:t>
      </w:r>
      <w:r w:rsidRPr="00D74308">
        <w:t/>
      </w:r>
      <w:r w:rsidRPr="00D93849">
        <w:rPr>
          <w:b/>
          <w:bCs/>
        </w:rPr>
        <w:t/>
      </w:r>
      <w:r w:rsidRPr="00D74308">
        <w:t xml:space="preserve"> and </w:t>
      </w:r>
      <w:r w:rsidRPr="00D93849">
        <w:rPr>
          <w:b/>
          <w:bCs/>
        </w:rPr>
        <w:t xml:space="preserve">performance</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Integrated various systems including </w:t>
      </w:r>
      <w:r w:rsidRPr="00D93849">
        <w:rPr>
          <w:b/>
          <w:bCs/>
        </w:rPr>
        <w:t xml:space="preserve">Salesforce</w:t>
      </w:r>
      <w:r w:rsidRPr="00D74308">
        <w:t/>
      </w:r>
      <w:r w:rsidRPr="00D93849">
        <w:rPr>
          <w:b/>
          <w:bCs/>
        </w:rPr>
        <w:t/>
      </w:r>
      <w:r w:rsidRPr="00D74308">
        <w:t xml:space="preserve"> and </w:t>
      </w:r>
      <w:r w:rsidRPr="00D93849">
        <w:rPr>
          <w:b/>
          <w:bCs/>
        </w:rPr>
        <w:t xml:space="preserve">Calendly</w:t>
      </w:r>
      <w:r w:rsidRPr="00D74308">
        <w:t/>
      </w:r>
      <w:r w:rsidRPr="00D93849">
        <w:rPr>
          <w:b/>
          <w:bCs/>
        </w:rPr>
        <w:t/>
      </w:r>
      <w:r w:rsidRPr="00D74308">
        <w:t xml:space="preserve"> through </w:t>
      </w:r>
      <w:r w:rsidRPr="00D93849">
        <w:rPr>
          <w:b/>
          <w:bCs/>
        </w:rPr>
        <w:t xml:space="preserve">APIs</w:t>
      </w:r>
      <w:r w:rsidRPr="00D74308">
        <w:t/>
      </w:r>
      <w:r w:rsidRPr="00D93849">
        <w:rPr>
          <w:b/>
          <w:bCs/>
        </w:rPr>
        <w:t/>
      </w:r>
      <w:r w:rsidRPr="00D74308">
        <w:t xml:space="preserve"> and </w:t>
      </w:r>
      <w:r w:rsidRPr="00D93849">
        <w:rPr>
          <w:b/>
          <w:bCs/>
        </w:rPr>
        <w:t xml:space="preserve">webhooks</w:t>
      </w:r>
      <w:r w:rsidRPr="00D74308">
        <w:t/>
      </w:r>
      <w:r w:rsidRPr="00D93849">
        <w:rPr>
          <w:b/>
          <w:bCs/>
        </w:rPr>
        <w:t/>
      </w:r>
      <w:r w:rsidRPr="00D74308">
        <w:t xml:space="preserve">, ensuring seamless data flow.</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Troubleshot cross-platform issues, resolving complex </w:t>
      </w:r>
      <w:r w:rsidRPr="00D93849">
        <w:rPr>
          <w:b/>
          <w:bCs/>
        </w:rPr>
        <w:t xml:space="preserve">data syncing</w:t>
      </w:r>
      <w:r w:rsidRPr="00D74308">
        <w:t/>
      </w:r>
      <w:r w:rsidRPr="00D93849">
        <w:rPr>
          <w:b/>
          <w:bCs/>
        </w:rPr>
        <w:t/>
      </w:r>
      <w:r w:rsidRPr="00D74308">
        <w:t xml:space="preserve"> problems across multiple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cross-functional teams to develop </w:t>
      </w:r>
      <w:r w:rsidRPr="00D93849">
        <w:rPr>
          <w:b/>
          <w:bCs/>
        </w:rPr>
        <w:t xml:space="preserve">conversion-focused</w:t>
      </w:r>
      <w:r w:rsidRPr="00D74308">
        <w:t/>
      </w:r>
      <w:r w:rsidRPr="00D93849">
        <w:rPr>
          <w:b/>
          <w:bCs/>
        </w:rPr>
        <w:t/>
      </w:r>
      <w:r w:rsidRPr="00D74308">
        <w:t xml:space="preserve"> landing pages and funnels, enhancing user journey and engagement.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A/B testing</w:t>
      </w:r>
      <w:r w:rsidRPr="00D74308">
        <w:t/>
      </w:r>
      <w:r w:rsidRPr="00D93849">
        <w:rPr>
          <w:b/>
          <w:bCs/>
        </w:rPr>
        <w:t/>
      </w:r>
      <w:r w:rsidRPr="00D74308">
        <w:t xml:space="preserve"> to refine user flows, resulting in better overall user experience and increased conversions.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Enhanced site speed and performance using best practices in </w:t>
      </w:r>
      <w:r w:rsidRPr="00D93849">
        <w:rPr>
          <w:b/>
          <w:bCs/>
        </w:rPr>
        <w:t xml:space="preserve">SEO</w:t>
      </w:r>
      <w:r w:rsidRPr="00D74308">
        <w:t/>
      </w:r>
      <w:r w:rsidRPr="00D93849">
        <w:rPr>
          <w:b/>
          <w:bCs/>
        </w:rPr>
        <w:t/>
      </w:r>
      <w:r w:rsidRPr="00D74308">
        <w:t xml:space="preserve"> and </w:t>
      </w:r>
      <w:r w:rsidRPr="00D93849">
        <w:rPr>
          <w:b/>
          <w:bCs/>
        </w:rPr>
        <w:t xml:space="preserve">CRO</w:t>
      </w:r>
      <w:r w:rsidRPr="00D74308">
        <w:t/>
      </w:r>
      <w:r w:rsidRPr="00D93849">
        <w:rPr>
          <w:b/>
          <w:bCs/>
        </w:rPr>
        <w:t/>
      </w:r>
      <w:r w:rsidRPr="00D74308">
        <w:t xml:space="preserve"> methodologies.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thorough testing of </w:t>
      </w:r>
      <w:r w:rsidRPr="00D93849">
        <w:rPr>
          <w:b/>
          <w:bCs/>
        </w:rPr>
        <w:t xml:space="preserve">CMS</w:t>
      </w:r>
      <w:r w:rsidRPr="00D74308">
        <w:t/>
      </w:r>
      <w:r w:rsidRPr="00D93849">
        <w:rPr>
          <w:b/>
          <w:bCs/>
        </w:rPr>
        <w:t/>
      </w:r>
      <w:r w:rsidRPr="00D74308">
        <w:t xml:space="preserve"> functionalities within Webflow, ensuring reliable and effective content management.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Leveraged familiarity with external marketing tools such as </w:t>
      </w:r>
      <w:r w:rsidRPr="00D93849">
        <w:rPr>
          <w:b/>
          <w:bCs/>
        </w:rPr>
        <w:t xml:space="preserve">Mailchimp</w:t>
      </w:r>
      <w:r w:rsidRPr="00D74308">
        <w:t/>
      </w:r>
      <w:r w:rsidRPr="00D93849">
        <w:rPr>
          <w:b/>
          <w:bCs/>
        </w:rPr>
        <w:t/>
      </w:r>
      <w:r w:rsidRPr="00D74308">
        <w:t xml:space="preserve"> for effective lead capture management.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custom animations and dynamic data displays within Webflow for improved interactivity across key site areas.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Assisted in setting up and maintaining </w:t>
      </w:r>
      <w:r w:rsidRPr="00D93849">
        <w:rPr>
          <w:b/>
          <w:bCs/>
        </w:rPr>
        <w:t xml:space="preserve">data infrastructure</w:t>
      </w:r>
      <w:r w:rsidRPr="00D74308">
        <w:t/>
      </w:r>
      <w:r w:rsidRPr="00D93849">
        <w:rPr>
          <w:b/>
          <w:bCs/>
        </w:rPr>
        <w:t/>
      </w:r>
      <w:r w:rsidRPr="00D74308">
        <w:t xml:space="preserve"> for clients, crucial for their marketing and operational goals.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Provided continuous support and troubleshooting for Webflow environments to ensure operational excellence.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Drove improvements in </w:t>
      </w:r>
      <w:r w:rsidRPr="00D93849">
        <w:rPr>
          <w:b/>
          <w:bCs/>
        </w:rPr>
        <w:t xml:space="preserve">conversion paths</w:t>
      </w:r>
      <w:r w:rsidRPr="00D74308">
        <w:t/>
      </w:r>
      <w:r w:rsidRPr="00D93849">
        <w:rPr>
          <w:b/>
          <w:bCs/>
        </w:rPr>
        <w:t/>
      </w:r>
      <w:r w:rsidRPr="00D74308">
        <w:t xml:space="preserve"> through various optimization techniques, significantly enhancing site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Established thorough documentation of project processes and technical specifications for future reference and maintenance.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ongoing learning to remain current on the latest </w:t>
      </w:r>
      <w:r w:rsidRPr="00D93849">
        <w:rPr>
          <w:b/>
          <w:bCs/>
        </w:rPr>
        <w:t xml:space="preserve">Webflow</w:t>
      </w:r>
      <w:r w:rsidRPr="00D74308">
        <w:t/>
      </w:r>
      <w:r w:rsidRPr="00D93849">
        <w:rPr>
          <w:b/>
          <w:bCs/>
        </w:rPr>
        <w:t/>
      </w:r>
      <w:r w:rsidRPr="00D74308">
        <w:t xml:space="preserve"> features, continuously improving service offerings.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Actively communicated project progress and challenges with stakeholders, ensuring alignment with business objectives.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Adopted </w:t>
      </w:r>
      <w:r w:rsidRPr="00D93849">
        <w:rPr>
          <w:b/>
          <w:bCs/>
        </w:rPr>
        <w:t xml:space="preserve">Agile methodologies</w:t>
      </w:r>
      <w:r w:rsidRPr="00D74308">
        <w:t/>
      </w:r>
      <w:r w:rsidRPr="00D93849">
        <w:rPr>
          <w:b/>
          <w:bCs/>
        </w:rPr>
        <w:t/>
      </w:r>
      <w:r w:rsidRPr="00D74308">
        <w:t xml:space="preserve"> in managing multiple client projects to enhance transparency and workflow efficiency.</w:t>
      </w:r>
    </w:p>
    <w:p w14:paraId="3096CBFD" w14:textId="2DC6F597" w:rsidR="00440687" w:rsidRPr="00351354" w:rsidRDefault="00290C2F" w:rsidP="00351354">
      <w:pPr>
        <w:pStyle w:val="Heading2"/>
        <w:rPr>
          <w:rFonts w:ascii="Noto Sans Light" w:hAnsi="Noto Sans Light" w:cs="Noto Sans Light"/>
          <w:b w:val="0"/>
          <w:i/>
          <w:iCs/>
        </w:rPr>
      </w:pPr>
      <w:bookmarkStart w:id="3" w:name="_Hlk167719791"/>
      <w:r>
        <w:rPr>
          <w:b w:val="0"/>
        </w:rPr>
        <w:t>Software Engineer</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Built and maintained several enterprise-level Webflow sites, focusing on seamless integration of user experience and functionality.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webhooks</w:t>
      </w:r>
      <w:r w:rsidRPr="00D74308">
        <w:t/>
      </w:r>
      <w:r w:rsidRPr="00D93849">
        <w:rPr>
          <w:b/>
          <w:bCs/>
        </w:rPr>
        <w:t/>
      </w:r>
      <w:r w:rsidRPr="00D74308">
        <w:t xml:space="preserve"> to connect </w:t>
      </w:r>
      <w:r w:rsidRPr="00D93849">
        <w:rPr>
          <w:b/>
          <w:bCs/>
        </w:rPr>
        <w:t xml:space="preserve">Chargebee</w:t>
      </w:r>
      <w:r w:rsidRPr="00D74308">
        <w:t/>
      </w:r>
      <w:r w:rsidRPr="00D93849">
        <w:rPr>
          <w:b/>
          <w:bCs/>
        </w:rPr>
        <w:t/>
      </w:r>
      <w:r w:rsidRPr="00D74308">
        <w:t xml:space="preserve"> and </w:t>
      </w:r>
      <w:r w:rsidRPr="00D93849">
        <w:rPr>
          <w:b/>
          <w:bCs/>
        </w:rPr>
        <w:t xml:space="preserve">Heyflow</w:t>
      </w:r>
      <w:r w:rsidRPr="00D74308">
        <w:t/>
      </w:r>
      <w:r w:rsidRPr="00D93849">
        <w:rPr>
          <w:b/>
          <w:bCs/>
        </w:rPr>
        <w:t/>
      </w:r>
      <w:r w:rsidRPr="00D74308">
        <w:t xml:space="preserve">, optimizing the client onboarding process through automated workflows.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Conducted extensive </w:t>
      </w:r>
      <w:r w:rsidRPr="00D93849">
        <w:rPr>
          <w:b/>
          <w:bCs/>
        </w:rPr>
        <w:t xml:space="preserve">troubleshooting</w:t>
      </w:r>
      <w:r w:rsidRPr="00D74308">
        <w:t/>
      </w:r>
      <w:r w:rsidRPr="00D93849">
        <w:rPr>
          <w:b/>
          <w:bCs/>
        </w:rPr>
        <w:t/>
      </w:r>
      <w:r w:rsidRPr="00D74308">
        <w:t xml:space="preserve"> across platforms, resolving integration issues that enhanced systemic reliability.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Coordinated with marketing departments to create </w:t>
      </w:r>
      <w:r w:rsidRPr="00D93849">
        <w:rPr>
          <w:b/>
          <w:bCs/>
        </w:rPr>
        <w:t xml:space="preserve">landing pages</w:t>
      </w:r>
      <w:r w:rsidRPr="00D74308">
        <w:t/>
      </w:r>
      <w:r w:rsidRPr="00D93849">
        <w:rPr>
          <w:b/>
          <w:bCs/>
        </w:rPr>
        <w:t/>
      </w:r>
      <w:r w:rsidRPr="00D74308">
        <w:t xml:space="preserve"> that adhere to </w:t>
      </w:r>
      <w:r w:rsidRPr="00D93849">
        <w:rPr>
          <w:b/>
          <w:bCs/>
        </w:rPr>
        <w:t xml:space="preserve">CRO best practices</w:t>
      </w:r>
      <w:r w:rsidRPr="00D74308">
        <w:t/>
      </w:r>
      <w:r w:rsidRPr="00D93849">
        <w:rPr>
          <w:b/>
          <w:bCs/>
        </w:rPr>
        <w:t/>
      </w:r>
      <w:r w:rsidRPr="00D74308">
        <w:t xml:space="preserve">, significantly attracting leads.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Integrated Webflow with </w:t>
      </w:r>
      <w:r w:rsidRPr="00D93849">
        <w:rPr>
          <w:b/>
          <w:bCs/>
        </w:rPr>
        <w:t xml:space="preserve">Google Analytics</w:t>
      </w:r>
      <w:r w:rsidRPr="00D74308">
        <w:t/>
      </w:r>
      <w:r w:rsidRPr="00D93849">
        <w:rPr>
          <w:b/>
          <w:bCs/>
        </w:rPr>
        <w:t/>
      </w:r>
      <w:r w:rsidRPr="00D74308">
        <w:t xml:space="preserve"> to analyze user behaviors and optimize site layouts accordingly.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Streamlined the project workflow using tools like </w:t>
      </w:r>
      <w:r w:rsidRPr="00D93849">
        <w:rPr>
          <w:b/>
          <w:bCs/>
        </w:rPr>
        <w:t xml:space="preserve">Asana</w:t>
      </w:r>
      <w:r w:rsidRPr="00D74308">
        <w:t/>
      </w:r>
      <w:r w:rsidRPr="00D93849">
        <w:rPr>
          <w:b/>
          <w:bCs/>
        </w:rPr>
        <w:t/>
      </w:r>
      <w:r w:rsidRPr="00D74308">
        <w:t xml:space="preserve"> and </w:t>
      </w:r>
      <w:r w:rsidRPr="00D93849">
        <w:rPr>
          <w:b/>
          <w:bCs/>
        </w:rPr>
        <w:t xml:space="preserve">Trello</w:t>
      </w:r>
      <w:r w:rsidRPr="00D74308">
        <w:t/>
      </w:r>
      <w:r w:rsidRPr="00D93849">
        <w:rPr>
          <w:b/>
          <w:bCs/>
        </w:rPr>
        <w:t/>
      </w:r>
      <w:r w:rsidRPr="00D74308">
        <w:t xml:space="preserve">, enabling timely project delivery and flexible task management.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Applied user feedback to make iterative improvements on existing Webflow sites to ensure they met client expectations.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Performed data syncing between </w:t>
      </w:r>
      <w:r w:rsidRPr="00D93849">
        <w:rPr>
          <w:b/>
          <w:bCs/>
        </w:rPr>
        <w:t xml:space="preserve">Salesforce</w:t>
      </w:r>
      <w:r w:rsidRPr="00D74308">
        <w:t/>
      </w:r>
      <w:r w:rsidRPr="00D93849">
        <w:rPr>
          <w:b/>
          <w:bCs/>
        </w:rPr>
        <w:t/>
      </w:r>
      <w:r w:rsidRPr="00D74308">
        <w:t xml:space="preserve"> and Webflow to enhance customer relationship management efficiency.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Optimized web performance through code minification and asset compressions, ensuring fast load times across Webflow projects.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Trained junior developers on best practices for building in Webflow and managing integrations efficiently, enhancing team capabilities.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Incorporated </w:t>
      </w:r>
      <w:r w:rsidRPr="00D93849">
        <w:rPr>
          <w:b/>
          <w:bCs/>
        </w:rPr>
        <w:t xml:space="preserve">API</w:t>
      </w:r>
      <w:r w:rsidRPr="00D74308">
        <w:t/>
      </w:r>
      <w:r w:rsidRPr="00D93849">
        <w:rPr>
          <w:b/>
          <w:bCs/>
        </w:rPr>
        <w:t/>
      </w:r>
      <w:r w:rsidRPr="00D74308">
        <w:t xml:space="preserve"> calls effectively for integrating various services, boosting the functional capabilities of sites.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Delivered regular updates to clients on technical enhancements and suggested improvements for their web strategy.</w:t>
      </w:r>
      <w:r>
        <w:t/>
      </w:r>
      <w:r w:rsidRPr="00D74308">
        <w:t/>
      </w:r>
    </w:p>
    <w:p w14:paraId="48DE6E2C" w14:textId="5CFCAD34" w:rsidR="00440687" w:rsidRPr="000F5D8F" w:rsidRDefault="00290C2F" w:rsidP="000F5D8F">
      <w:pPr>
        <w:pStyle w:val="Heading2"/>
        <w:rPr>
          <w:rFonts w:ascii="Noto Sans Light" w:hAnsi="Noto Sans Light" w:cs="Noto Sans Light"/>
          <w:b w:val="0"/>
          <w:i/>
          <w:iCs/>
        </w:rPr>
      </w:pPr>
      <w:r>
        <w:rPr>
          <w:b w:val="0"/>
        </w:rPr>
        <w:t>Software Developer</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the development of Webflow sites for small to medium-sized businesses, emphasizing strong design and functionality.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Implemented comprehensive testing procedures for identifying and resolving system errors, maintaining site reliability.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w:t>
      </w:r>
      <w:r w:rsidRPr="00733799">
        <w:rPr>
          <w:rFonts w:cs="Noto Sans Light"/>
          <w:b/>
          <w:bCs/>
        </w:rPr>
        <w:t xml:space="preserve">CSS</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to enhance user interaction and visual appeal of the websites created on Webflow.</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alongside product teams to refine business requirements into concrete project guidelines, creating user-centric designs.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Enhanced the overall performance of websites through various coping strategies including page asset optimization.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Integrated clients' existing software tools with web platforms using basic </w:t>
      </w:r>
      <w:r w:rsidRPr="00733799">
        <w:rPr>
          <w:rFonts w:cs="Noto Sans Light"/>
          <w:b/>
          <w:bCs/>
        </w:rPr>
        <w:t xml:space="preserve">RESTful APIs</w:t>
      </w:r>
      <w:r w:rsidRPr="00733799">
        <w:rPr>
          <w:rFonts w:cs="Noto Sans Light"/>
        </w:rPr>
        <w:t/>
      </w:r>
      <w:r w:rsidRPr="00733799">
        <w:rPr>
          <w:rFonts w:cs="Noto Sans Light"/>
          <w:b/>
          <w:bCs/>
        </w:rPr>
        <w:t/>
      </w:r>
      <w:r w:rsidRPr="00733799">
        <w:rPr>
          <w:rFonts w:cs="Noto Sans Light"/>
        </w:rPr>
        <w:t xml:space="preserve">, building foundational knowledge in cross-system integration.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creation of multiple responsive designs using </w:t>
      </w:r>
      <w:r w:rsidRPr="00733799">
        <w:rPr>
          <w:rFonts w:cs="Noto Sans Light"/>
          <w:b/>
          <w:bCs/>
        </w:rPr>
        <w:t xml:space="preserve">Webflow</w:t>
      </w:r>
      <w:r w:rsidRPr="00733799">
        <w:rPr>
          <w:rFonts w:cs="Noto Sans Light"/>
        </w:rPr>
        <w:t/>
      </w:r>
      <w:r w:rsidRPr="00733799">
        <w:rPr>
          <w:rFonts w:cs="Noto Sans Light"/>
          <w:b/>
          <w:bCs/>
        </w:rPr>
        <w:t/>
      </w:r>
      <w:r w:rsidRPr="00733799">
        <w:rPr>
          <w:rFonts w:cs="Noto Sans Light"/>
        </w:rPr>
        <w:t xml:space="preserve">, accommodating various devices and screen sizes.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Provided ongoing support and maintenance for the websites ensuring they remain functional post-launch.</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Developed comprehensive documentation of site structure and coding nuances to assist future updates and changes.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all stages of the web development lifecycle, from gathering requirements to launching and maintaining sites.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789B" w14:textId="77777777" w:rsidR="00246149" w:rsidRDefault="00246149">
      <w:pPr>
        <w:spacing w:after="0"/>
      </w:pPr>
      <w:r>
        <w:separator/>
      </w:r>
    </w:p>
  </w:endnote>
  <w:endnote w:type="continuationSeparator" w:id="0">
    <w:p w14:paraId="7227BB05" w14:textId="77777777" w:rsidR="00246149" w:rsidRDefault="002461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03EF8" w14:textId="77777777" w:rsidR="00246149" w:rsidRDefault="00246149">
      <w:pPr>
        <w:spacing w:after="0"/>
      </w:pPr>
      <w:r>
        <w:separator/>
      </w:r>
    </w:p>
  </w:footnote>
  <w:footnote w:type="continuationSeparator" w:id="0">
    <w:p w14:paraId="29F2C29A" w14:textId="77777777" w:rsidR="00246149" w:rsidRDefault="0024614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2D27" w:rsidRDefault="00292D27">
      <w:pPr>
        <w:spacing w:line="240" w:lineRule="auto"/>
      </w:pPr>
      <w:r>
        <w:separator/>
      </w:r>
    </w:p>
  </w:endnote>
  <w:endnote w:type="continuationSeparator" w:id="0">
    <w:p w:rsidR="00292D27" w:rsidRDefault="00292D2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2D27" w:rsidRDefault="00292D27">
      <w:pPr>
        <w:spacing w:after="0"/>
      </w:pPr>
      <w:r>
        <w:separator/>
      </w:r>
    </w:p>
  </w:footnote>
  <w:footnote w:type="continuationSeparator" w:id="0">
    <w:p w:rsidR="00292D27" w:rsidRDefault="00292D2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91</Words>
  <Characters>523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63</cp:revision>
  <dcterms:created xsi:type="dcterms:W3CDTF">2024-05-26T21:25:00Z</dcterms:created>
  <dcterms:modified xsi:type="dcterms:W3CDTF">2026-04-06T17:05:00Z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