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and detail-oriented Software Engineer with over 10 years of extensive experience in developing robust SaaS applications and e-commerce platforms. Proven expertise in C#, Azure, and SQL Server, with a strong emphasis on AI integration and cloud architecture. Exceptional collaborator capable of mentoring engineering teams to elevate code quality and streamline development processes.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C#, JavaScript, TypeScript, SQL, Python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Libraries</w:t>
      </w:r>
      <w:r>
        <w:rPr>
          <w:rFonts w:eastAsia="Arial" w:cs="Arial"/>
          <w:bCs/>
        </w:rPr>
        <w:t xml:space="preserve">: Angular, React, Vue.js, Bootstrap, jQuery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Azure, AWS, Google Cloud Platform, Azure DevOps, Azure Service Bus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Practices</w:t>
      </w:r>
      <w:r>
        <w:rPr>
          <w:rFonts w:eastAsia="Arial" w:cs="Arial"/>
          <w:bCs/>
        </w:rPr>
        <w:t xml:space="preserve">: Agile methodologies, CI/CD, TDD, Microservices, RESTful APIs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 Technologies</w:t>
      </w:r>
      <w:r>
        <w:rPr>
          <w:rFonts w:eastAsia="Arial" w:cs="Arial"/>
          <w:bCs/>
        </w:rPr>
        <w:t xml:space="preserve">: SQL Server, Azure SQL Database, NoSQL, Redis, MongoDB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and Automation</w:t>
      </w:r>
      <w:r>
        <w:rPr>
          <w:rFonts w:eastAsia="Arial" w:cs="Arial"/>
          <w:bCs/>
        </w:rPr>
        <w:t xml:space="preserve">: Machine Learning, Natural Language Processing, AI Model Integration, Data Analytics, Intelligent Automation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scalable </w:t>
      </w:r>
      <w:r w:rsidRPr="00D93849">
        <w:rPr>
          <w:b/>
          <w:bCs/>
        </w:rPr>
        <w:t xml:space="preserve">SaaS applications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focusing on performance and reliability in </w:t>
      </w:r>
      <w:r w:rsidRPr="00D93849">
        <w:rPr>
          <w:b/>
          <w:bCs/>
        </w:rPr>
        <w:t xml:space="preserve">Azure cloud environments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and optimized </w:t>
      </w:r>
      <w:r w:rsidRPr="00D93849">
        <w:rPr>
          <w:b/>
          <w:bCs/>
        </w:rPr>
        <w:t xml:space="preserve">backend 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C#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SQL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resulting in improved response times.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AI-driven features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into existing systems using modern </w:t>
      </w:r>
      <w:r w:rsidRPr="00D93849">
        <w:rPr>
          <w:b/>
          <w:bCs/>
        </w:rPr>
        <w:t xml:space="preserve">machine learning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frameworks, enhancing user engagement.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gather requirements and design solutions that address customer needs.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CI/CD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reduce deployment times and improve software delivery through automated pipelines.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developers, providing guidance on </w:t>
      </w:r>
      <w:r w:rsidRPr="00D93849">
        <w:rPr>
          <w:b/>
          <w:bCs/>
        </w:rPr>
        <w:t xml:space="preserve">best coding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software design patterns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focusing on </w:t>
      </w:r>
      <w:r w:rsidRPr="00D93849">
        <w:rPr>
          <w:b/>
          <w:bCs/>
        </w:rPr>
        <w:t xml:space="preserve">security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performance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compliance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maintain high quality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front-end interfaces with modern frameworks like </w:t>
      </w:r>
      <w:r w:rsidRPr="00D93849">
        <w:rPr>
          <w:b/>
          <w:bCs/>
        </w:rPr>
        <w:t xml:space="preserve">Angular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Vue.js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seamless user experiences.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Troubleshot complex issues in both production and development environments, leading to rapid resolutions.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database architectures using </w:t>
      </w:r>
      <w:r w:rsidRPr="00D93849">
        <w:rPr>
          <w:b/>
          <w:bCs/>
        </w:rPr>
        <w:t xml:space="preserve">SQL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incorporating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caching to enhance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continuous learning to stay updated on latest trends in </w:t>
      </w:r>
      <w:r w:rsidRPr="00D93849">
        <w:rPr>
          <w:b/>
          <w:bCs/>
        </w:rPr>
        <w:t xml:space="preserve">cloud computing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AI development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documentation and user manuals for new functionalities, ensuring clear communication within the development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ceremonies, contributing to sprint planning and retrospectives to foster continuous improvement in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architectural discussions, advocating for the adoption of modern web development technologies.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monitoring solutions for the application performance using tools like </w:t>
      </w:r>
      <w:r w:rsidRPr="00D93849">
        <w:rPr>
          <w:b/>
          <w:bCs/>
        </w:rPr>
        <w:t xml:space="preserve">Azure Monitor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Application Insights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 </w:t>
      </w:r>
      <w:r w:rsidRPr="00D93849">
        <w:rPr>
          <w:b/>
          <w:bCs/>
        </w:rPr>
        <w:t xml:space="preserve">C#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enabling efficient data exchange for web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existing </w:t>
      </w:r>
      <w:r w:rsidRPr="00D93849">
        <w:rPr>
          <w:b/>
          <w:bCs/>
        </w:rPr>
        <w:t xml:space="preserve">SaaS solutions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through effective use of </w:t>
      </w:r>
      <w:r w:rsidRPr="00D93849">
        <w:rPr>
          <w:b/>
          <w:bCs/>
        </w:rPr>
        <w:t xml:space="preserve">cloud resources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 </w:t>
      </w:r>
      <w:r w:rsidRPr="00D93849">
        <w:rPr>
          <w:b/>
          <w:bCs/>
        </w:rPr>
        <w:t xml:space="preserve">Azure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significantly reducing costs.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Facilitated communication between backend services and frontend applications using </w:t>
      </w:r>
      <w:r w:rsidRPr="00D93849">
        <w:rPr>
          <w:b/>
          <w:bCs/>
        </w:rPr>
        <w:t xml:space="preserve">SignalR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real-time functionality.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Executed unit tests and integration tests to ensure code reliability using </w:t>
      </w:r>
      <w:r w:rsidRPr="00D93849">
        <w:rPr>
          <w:b/>
          <w:bCs/>
        </w:rPr>
        <w:t xml:space="preserve">NUnit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Moq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jQuery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Bootstrap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user interactions and design responsive layouts in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migrating legacy systems to </w:t>
      </w:r>
      <w:r w:rsidRPr="00D93849">
        <w:rPr>
          <w:b/>
          <w:bCs/>
        </w:rPr>
        <w:t xml:space="preserve">cloud-based architectures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scalability and maintenance.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SQL queries and stored procedures for data manipulation and reporting purposes in </w:t>
      </w:r>
      <w:r w:rsidRPr="00D93849">
        <w:rPr>
          <w:b/>
          <w:bCs/>
        </w:rPr>
        <w:t xml:space="preserve">SQL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Agile methodologies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 software development projects to enhance team collaboration and productivity.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version control with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effective collaboration among team members in the development process.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Provided technical support for deployed applications, resolving issues and refining functionalities based on user feedback.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requirements gathering sessions, translating business needs into technical specifications.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UX/UI designers to prototype interface designs, ensuring alignment with technical feasibility.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development of dynamic web applications using </w:t>
      </w:r>
      <w:r w:rsidRPr="00733799">
        <w:rPr>
          <w:rFonts w:cs="Noto Sans Light"/>
          <w:b/>
          <w:bCs/>
        </w:rPr>
        <w:t xml:space="preserve">MVC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architecture with </w:t>
      </w:r>
      <w:r w:rsidRPr="00733799">
        <w:rPr>
          <w:rFonts w:cs="Noto Sans Light"/>
          <w:b/>
          <w:bCs/>
        </w:rPr>
        <w:t xml:space="preserve">ASP.NET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migration efforts from on-premise applications to </w:t>
      </w:r>
      <w:r w:rsidRPr="00733799">
        <w:rPr>
          <w:rFonts w:cs="Noto Sans Light"/>
          <w:b/>
          <w:bCs/>
        </w:rPr>
        <w:t xml:space="preserve">cloud-based services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in </w:t>
      </w:r>
      <w:r w:rsidRPr="00733799">
        <w:rPr>
          <w:rFonts w:cs="Noto Sans Light"/>
          <w:b/>
          <w:bCs/>
        </w:rPr>
        <w:t xml:space="preserve">Azure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environment.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creation of web services using </w:t>
      </w:r>
      <w:r w:rsidRPr="00733799">
        <w:rPr>
          <w:rFonts w:cs="Noto Sans Light"/>
          <w:b/>
          <w:bCs/>
        </w:rPr>
        <w:t xml:space="preserve">HTTP endpoints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allow access to back-end data.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database design activities, optimizing entities and relationships for </w:t>
      </w:r>
      <w:r w:rsidRPr="00733799">
        <w:rPr>
          <w:rFonts w:cs="Noto Sans Light"/>
          <w:b/>
          <w:bCs/>
        </w:rPr>
        <w:t xml:space="preserve">SQL Server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client-side functionality leveraging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enhancing layout with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Created basic functionalities for internal tools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data analysis and automation scripts.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Involved in team meetings to discuss project status, providing input on software solutions.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Performed peer code reviews to provide feedback on adherence to coding standards and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Executed manual testing processes to identify and document software bugs and issues early in the development lifecycle.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Took part in resolving technical issues on a ticketing system, obtaining hands-on experience in customer service.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