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04BB6923" w:rsidR="00BB76B0" w:rsidRDefault="00B666E7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666E7">
                              <w:t>Baytown, TX 77523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04BB6923" w:rsidR="00BB76B0" w:rsidRDefault="00B666E7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666E7">
                        <w:t>Baytown, TX 77523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2C9DF448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Staff Software Engineer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="00BD34A1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Experienced Staff Software Engineer with over 10 years in software development, specializing in security and AI applications. Proven expertise in CI/CD systems, containerization, and collaborative development focused on delivering high-quality, secure software solutions.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Go, Python, JavaScript, Rust, TypeScript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Containerization &amp; Orchestration</w:t>
      </w:r>
      <w:r>
        <w:rPr>
          <w:rFonts w:eastAsia="Arial" w:cs="Arial"/>
          <w:bCs/>
        </w:rPr>
        <w:t xml:space="preserve">: Docker, Kubernetes, OpenShift, Helm, ECS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CI/CD Tools</w:t>
      </w:r>
      <w:r>
        <w:rPr>
          <w:rFonts w:eastAsia="Arial" w:cs="Arial"/>
          <w:bCs/>
        </w:rPr>
        <w:t xml:space="preserve">: GitHub Actions, Jenkins, GitLab CI, CircleCI, Travis CI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Technologies</w:t>
      </w:r>
      <w:r>
        <w:rPr>
          <w:rFonts w:eastAsia="Arial" w:cs="Arial"/>
          <w:bCs/>
        </w:rPr>
        <w:t xml:space="preserve">: AWS, GCP, Azure, Terraform, CloudFormation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Security &amp; Compliance</w:t>
      </w:r>
      <w:r>
        <w:rPr>
          <w:rFonts w:eastAsia="Arial" w:cs="Arial"/>
          <w:bCs/>
        </w:rPr>
        <w:t xml:space="preserve">: Snyk, Twistlock, Aqua Security, HashiCorp Vault, Nessus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AI &amp; Machine Learning Tools</w:t>
      </w:r>
      <w:r>
        <w:rPr>
          <w:rFonts w:eastAsia="Arial" w:cs="Arial"/>
          <w:bCs/>
        </w:rPr>
        <w:t xml:space="preserve">: TensorFlow, PyTorch, Hugging Face, Scikit-learn, OpenAI API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2B13CE8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Staff Software Engineer</w:t>
      </w:r>
      <w:r w:rsidR="00BD34A1">
        <w:rPr>
          <w:b w:val="0"/>
        </w:rPr>
        <w:t/>
      </w:r>
      <w:r w:rsidRPr="00ED39B5">
        <w:rPr>
          <w:b w:val="0"/>
        </w:rPr>
        <w:t/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implemented secure CI/CD pipelines for software projects utilizing </w:t>
      </w:r>
      <w:r w:rsidRPr="00D93849">
        <w:rPr>
          <w:b/>
          <w:bCs/>
        </w:rPr>
        <w:t xml:space="preserve">GitHub Actions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Docker</w:t>
      </w:r>
      <w:r w:rsidRPr="00D74308">
        <w:t/>
      </w:r>
      <w:r w:rsidRPr="00D93849">
        <w:rPr>
          <w:b/>
          <w:bCs/>
        </w:rPr>
        <w:t/>
      </w:r>
      <w:r w:rsidRPr="00D74308">
        <w:t xml:space="preserve"> containers.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with product teams to develop AI-driven features within applications, emphasizing security and user experience.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Contributed to the development of </w:t>
      </w:r>
      <w:r w:rsidRPr="00D93849">
        <w:rPr>
          <w:b/>
          <w:bCs/>
        </w:rPr>
        <w:t xml:space="preserve">Chainguard Agent Skills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integrating advanced AI methodologies for enhanced user interaction.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security best practices in the software supply chain, leveraging tools like </w:t>
      </w:r>
      <w:r w:rsidRPr="00D93849">
        <w:rPr>
          <w:b/>
          <w:bCs/>
        </w:rPr>
        <w:t xml:space="preserve">Snyk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Twistlock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vulnerability assessments.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Navigated ambiguous project requirements through iterative development and agile methodologies, ensuring timely product releases.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and extended container orchestration solutions using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tailoring them to the organization's specific needs.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Took ownership of features from conception to deployment, ensuring high code quality and thorough documentation.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Conducted thorough code reviews to maintain code integrity and streamline development processes.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Mentored junior developers on best practices regarding </w:t>
      </w:r>
      <w:r w:rsidRPr="00D93849">
        <w:rPr>
          <w:b/>
          <w:bCs/>
        </w:rPr>
        <w:t xml:space="preserve">Go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modern development methodologies.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Drove architectural discussions and decisions surrounding feature development, balancing innovation with security needs.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Automated testing and deployment processes using </w:t>
      </w:r>
      <w:r w:rsidRPr="00D93849">
        <w:rPr>
          <w:b/>
          <w:bCs/>
        </w:rPr>
        <w:t xml:space="preserve">Terraform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greatly reducing overhead for project teams.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Engaged in regular collaboration with cross-functional teams, enhancing product design based on user feedback and technical capabilities.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services for scalable application development and deployment, including </w:t>
      </w:r>
      <w:r w:rsidRPr="00D93849">
        <w:rPr>
          <w:b/>
          <w:bCs/>
        </w:rPr>
        <w:t xml:space="preserve">VPC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</w:t>
      </w:r>
      <w:r w:rsidRPr="00D93849">
        <w:rPr>
          <w:b/>
          <w:bCs/>
        </w:rPr>
        <w:t xml:space="preserve">ECS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and </w:t>
      </w:r>
      <w:r w:rsidRPr="00D93849">
        <w:rPr>
          <w:b/>
          <w:bCs/>
        </w:rPr>
        <w:t xml:space="preserve">Lambda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Presented technical findings and product updates to stakeholders, improving transparency in project engagement.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Participated in community events and open-source initiatives, promoting </w:t>
      </w:r>
      <w:r w:rsidRPr="00D93849">
        <w:rPr>
          <w:b/>
          <w:bCs/>
        </w:rPr>
        <w:t xml:space="preserve">Chainguard's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mission of safe open-source software.</w:t>
      </w:r>
    </w:p>
    <w:p w14:paraId="3096CBFD" w14:textId="060E68FE" w:rsidR="00440687" w:rsidRPr="00351354" w:rsidRDefault="00BD34A1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 w:rsidRPr="00ED39B5">
        <w:rPr>
          <w:b w:val="0"/>
        </w:rPr>
        <w:t xml:space="preserve">Senior Software Engineer</w:t>
      </w:r>
      <w:r>
        <w:rPr>
          <w:b w:val="0"/>
        </w:rPr>
        <w:t/>
      </w:r>
      <w:r w:rsidRPr="00ED39B5">
        <w:rPr>
          <w:b w:val="0"/>
        </w:rPr>
        <w:t/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and maintained CI/CD processes using </w:t>
      </w:r>
      <w:r w:rsidRPr="00D93849">
        <w:rPr>
          <w:b/>
          <w:bCs/>
        </w:rPr>
        <w:t xml:space="preserve">Jenkins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GitLab CI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improving integration cycles.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Contributed to the design of containerized microservices deployed on </w:t>
      </w:r>
      <w:r w:rsidRPr="00D93849">
        <w:rPr>
          <w:b/>
          <w:bCs/>
        </w:rPr>
        <w:t xml:space="preserve">Kubernetes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clusters, ensuring scalability and reliability.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 team members to integrate security features in applications using </w:t>
      </w:r>
      <w:r w:rsidRPr="00D93849">
        <w:rPr>
          <w:b/>
          <w:bCs/>
        </w:rPr>
        <w:t xml:space="preserve">Aqua Security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hashiCorp Vault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Built automated testing suites in </w:t>
      </w:r>
      <w:r w:rsidRPr="00D93849">
        <w:rPr>
          <w:b/>
          <w:bCs/>
        </w:rPr>
        <w:t xml:space="preserve">Python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improve software reliability and coverage across projects.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Participated in daily stand-ups and sprint planning sessions, encouraging team collaboration and effective project management.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Produced comprehensive technical documentation for developed features to ensure clarity across teams and future developers.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Investigated new technologies for possible implementation into existing projects, focusing on enhancing software capabilities.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Provided assistance in optimizing existing CI/CD pipelines to reduce build times and streamline deployments.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Incorporated AI features into existing software stacks, enhancing user experience and operational efficiency.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Contributed code to open-source initiatives, enhancing skills in community-driven software development.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Worked closely with product managers to translate user requirements into technical specifications for development teams.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Contributed to architectural discussions about system scalability and performance optimization.</w:t>
      </w:r>
      <w:r>
        <w:t/>
      </w:r>
      <w:r w:rsidRPr="00D74308">
        <w:t/>
      </w:r>
    </w:p>
    <w:p w14:paraId="48DE6E2C" w14:textId="542863EB" w:rsidR="00440687" w:rsidRPr="000F5D8F" w:rsidRDefault="00BD34A1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 w:rsidRPr="00ED39B5">
        <w:rPr>
          <w:b w:val="0"/>
        </w:rPr>
        <w:t xml:space="preserve">Software Engineer</w:t>
      </w:r>
      <w:r>
        <w:rPr>
          <w:b w:val="0"/>
        </w:rPr>
        <w:t/>
      </w:r>
      <w:r w:rsidRPr="00ED39B5">
        <w:rPr>
          <w:b w:val="0"/>
        </w:rPr>
        <w:t/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Assisted in the development of software applications using </w:t>
      </w:r>
      <w:r w:rsidRPr="00733799">
        <w:rPr>
          <w:rFonts w:cs="Noto Sans Light"/>
          <w:b/>
          <w:bCs/>
        </w:rPr>
        <w:t xml:space="preserve">JavaScript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Go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focusing on performance and scalability.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pair programming sessions to enhance coding skills and foster team learning environments.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Documented software designs using UML diagrams and flowcharts, helping to communicate ideas effectively to the team.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code reviews with senior engineers, gaining insights into best practices and coding standards.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Worked with </w:t>
      </w:r>
      <w:r w:rsidRPr="00733799">
        <w:rPr>
          <w:rFonts w:cs="Noto Sans Light"/>
          <w:b/>
          <w:bCs/>
        </w:rPr>
        <w:t xml:space="preserve">Docker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local development, creating reproducible environments for team members.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Learned and utilized agile methodologies in software development projects, contributing to team sprints and retrospectives.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testing and debugging processes to ensure software quality and user satisfaction.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Supported CI/CD practices by writing scripts that automated build processes within existing frameworks.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Gained experience with data serialization and API development, focusing on improving software interoperability.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foundational knowledge of cloud infrastructure using </w:t>
      </w:r>
      <w:r w:rsidRPr="00733799">
        <w:rPr>
          <w:rFonts w:cs="Noto Sans Light"/>
          <w:b/>
          <w:bCs/>
        </w:rPr>
        <w:t xml:space="preserve">AWS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GCP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assisting with deployment processes.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8A53BF" w14:textId="77777777" w:rsidR="00843004" w:rsidRDefault="00843004">
      <w:pPr>
        <w:spacing w:after="0"/>
      </w:pPr>
      <w:r>
        <w:separator/>
      </w:r>
    </w:p>
  </w:endnote>
  <w:endnote w:type="continuationSeparator" w:id="0">
    <w:p w14:paraId="7EB7F68B" w14:textId="77777777" w:rsidR="00843004" w:rsidRDefault="0084300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A8400F" w14:textId="77777777" w:rsidR="00843004" w:rsidRDefault="00843004">
      <w:pPr>
        <w:spacing w:after="0"/>
      </w:pPr>
      <w:r>
        <w:separator/>
      </w:r>
    </w:p>
  </w:footnote>
  <w:footnote w:type="continuationSeparator" w:id="0">
    <w:p w14:paraId="52680BC8" w14:textId="77777777" w:rsidR="00843004" w:rsidRDefault="00843004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3FBD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282D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57F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3004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666E7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4A1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824605" w:rsidRDefault="00824605">
      <w:pPr>
        <w:spacing w:line="240" w:lineRule="auto"/>
      </w:pPr>
      <w:r>
        <w:separator/>
      </w:r>
    </w:p>
  </w:endnote>
  <w:endnote w:type="continuationSeparator" w:id="0">
    <w:p w:rsidR="00824605" w:rsidRDefault="00824605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824605" w:rsidRDefault="00824605">
      <w:pPr>
        <w:spacing w:after="0"/>
      </w:pPr>
      <w:r>
        <w:separator/>
      </w:r>
    </w:p>
  </w:footnote>
  <w:footnote w:type="continuationSeparator" w:id="0">
    <w:p w:rsidR="00824605" w:rsidRDefault="00824605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282D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57FD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24605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BF70F4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89</Words>
  <Characters>508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65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