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Frontend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Innovative and detail-oriented software engineer with over 10 years of experience in developing high-performance frontend applications. Adept in leading frontend architecture and strategy for scalable user-facing platforms. Proven track record in mentoring engineers and collaborating with product teams to enhance user experiences.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Development</w:t>
      </w:r>
      <w:r>
        <w:rPr>
          <w:rFonts w:eastAsia="Arial" w:cs="Arial"/>
          <w:bCs/>
        </w:rPr>
        <w:t xml:space="preserve">: JavaScript, TypeScript, React, React Native, HTML5, CSS3, SASS/SCSS, Vue.js, Angular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Performance Optimization</w:t>
      </w:r>
      <w:r>
        <w:rPr>
          <w:rFonts w:eastAsia="Arial" w:cs="Arial"/>
          <w:bCs/>
        </w:rPr>
        <w:t xml:space="preserve">: Webpack, Babel, Jest, React-Query, Lighthouse, Performance Budgeting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Architecture and Design</w:t>
      </w:r>
      <w:r>
        <w:rPr>
          <w:rFonts w:eastAsia="Arial" w:cs="Arial"/>
          <w:bCs/>
        </w:rPr>
        <w:t xml:space="preserve">: Microservices, Component Libraries, Design Systems, Responsive Design, Progressive Web Apps (PWA)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Collaboration and Tools</w:t>
      </w:r>
      <w:r>
        <w:rPr>
          <w:rFonts w:eastAsia="Arial" w:cs="Arial"/>
          <w:bCs/>
        </w:rPr>
        <w:t xml:space="preserve">: Git, JIRA, Confluence, Figma, Postman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and APIs</w:t>
      </w:r>
      <w:r>
        <w:rPr>
          <w:rFonts w:eastAsia="Arial" w:cs="Arial"/>
          <w:bCs/>
        </w:rPr>
        <w:t xml:space="preserve">: Python, Django, Django Rest Framework, GraphQL, REST APIs, Postgres, Elasticsearch, Redis, Clickhouse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Frontend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high-performance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applications, optimizing load time and enhancing user engagement.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evolved user-centric </w:t>
      </w:r>
      <w:r w:rsidRPr="00D93849">
        <w:rPr>
          <w:b/>
          <w:bCs/>
        </w:rPr>
        <w:t xml:space="preserve">React Native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mobile applications, streamlining the mobile experience for veterinary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Defined and enforced best practices in </w:t>
      </w:r>
      <w:r w:rsidRPr="00D93849">
        <w:rPr>
          <w:b/>
          <w:bCs/>
        </w:rPr>
        <w:t xml:space="preserve">frontend development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accessibility and code maintainability.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Led the architecture of complex </w:t>
      </w:r>
      <w:r w:rsidRPr="00D93849">
        <w:rPr>
          <w:b/>
          <w:bCs/>
        </w:rPr>
        <w:t xml:space="preserve">frontend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seamless interactions for over tens of thousands of users daily.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shared </w:t>
      </w:r>
      <w:r w:rsidRPr="00D93849">
        <w:rPr>
          <w:b/>
          <w:bCs/>
        </w:rPr>
        <w:t xml:space="preserve">component libraries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improved the development speed and consistency across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extensively with </w:t>
      </w:r>
      <w:r w:rsidRPr="00D93849">
        <w:rPr>
          <w:b/>
          <w:bCs/>
        </w:rPr>
        <w:t xml:space="preserve">product managers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designers, and backend engineers to ensure cohesive feature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 and provided mentorship to junior engineers, promoting a culture of quality code and continuous learning.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state management techniques with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optimized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component performance to enhance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debugging and resolving complex </w:t>
      </w:r>
      <w:r w:rsidRPr="00D93849">
        <w:rPr>
          <w:b/>
          <w:bCs/>
        </w:rPr>
        <w:t xml:space="preserve">frontend issues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spanning across multiple product areas.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Initiated the implementation of </w:t>
      </w:r>
      <w:r w:rsidRPr="00D93849">
        <w:rPr>
          <w:b/>
          <w:bCs/>
        </w:rPr>
        <w:t xml:space="preserve">design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standardize UI components and streamline collaboration with design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integrate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effectively and maintain robust connections with backend services.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Cut down onboarding time by creating detailed documentation for </w:t>
      </w:r>
      <w:r w:rsidRPr="00D93849">
        <w:rPr>
          <w:b/>
          <w:bCs/>
        </w:rPr>
        <w:t xml:space="preserve">frontend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shared libraries.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Formulated strategies for </w:t>
      </w:r>
      <w:r w:rsidRPr="00D93849">
        <w:rPr>
          <w:b/>
          <w:bCs/>
        </w:rPr>
        <w:t xml:space="preserve">frontend performance optimization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including code splitting and lazy loading techniques.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team workshops on </w:t>
      </w:r>
      <w:r w:rsidRPr="00D93849">
        <w:rPr>
          <w:b/>
          <w:bCs/>
        </w:rPr>
        <w:t xml:space="preserve">code best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modern </w:t>
      </w:r>
      <w:r w:rsidRPr="00D93849">
        <w:rPr>
          <w:b/>
          <w:bCs/>
        </w:rPr>
        <w:t xml:space="preserve">frontend technologies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overall productivity.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unit testing frameworks like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increase the robustness of the application before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Adopted agile methodologies and contributed to sprint planning sessions with a focus on continuous improvement.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Frontend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scalable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 that handled complex data interactions, enhancing overall application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design and product teams to translate user stories into technical specifications, ensuring alignment with user needs.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improved code quality and maintainability, reducing the incidence of runtime errors.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construction of mobile-first applications, applying best practices of </w:t>
      </w:r>
      <w:r w:rsidRPr="00D93849">
        <w:rPr>
          <w:b/>
          <w:bCs/>
        </w:rPr>
        <w:t xml:space="preserve">responsive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accommodate diverse devices.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the development of frontend </w:t>
      </w:r>
      <w:r w:rsidRPr="00D93849">
        <w:rPr>
          <w:b/>
          <w:bCs/>
        </w:rPr>
        <w:t xml:space="preserve">component libraries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promote efficiency across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Investigated technical challenges, providing innovative solutions for improved application performance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Wrote clean, maintainable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code and adhered to coding conventions to foster team collaboration.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Enabled quick feature iterations through effective utilization of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continuous integration tools.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backend teams to streamline </w:t>
      </w:r>
      <w:r w:rsidRPr="00D93849">
        <w:rPr>
          <w:b/>
          <w:bCs/>
        </w:rPr>
        <w:t xml:space="preserve">API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integration, focusing on data consistency and delivery speed.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with users to gather feedback and iterate on product features, improving customer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Ensured that the applications met up-to-date web standards and accessibility requirements, enhancing user experience for all audiences.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by conducting pair programming sessions and code reviews, fostering a collaborative learning environment.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Frontend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user-friendly web applications utilizing core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technologies and frameworks like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jQuery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converting design mockups into functional components, ensuring pixel-perfect alignment with UI/UX designs.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in a fast-paced team environment, implementing features based on user feedback and sprint goals.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maintaining and optimizing existing applications for improved user experience and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applied essential </w:t>
      </w:r>
      <w:r w:rsidRPr="00733799">
        <w:rPr>
          <w:rFonts w:cs="Noto Sans Light"/>
          <w:b/>
          <w:bCs/>
        </w:rPr>
        <w:t xml:space="preserve">frontend technologies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industry best practices, enhancing technical capabilities.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version control systems like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effective project management and collaboration.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code reviews to maintain code quality and ensured the implementation of best practices within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front-end components based on Swift and </w:t>
      </w:r>
      <w:r w:rsidRPr="00733799">
        <w:rPr>
          <w:rFonts w:cs="Noto Sans Light"/>
          <w:b/>
          <w:bCs/>
        </w:rPr>
        <w:t xml:space="preserve">html/CSS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improved layout and functionality.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learning sessions and technical discussions to enhance knowledge of web technologies, including </w:t>
      </w:r>
      <w:r w:rsidRPr="00733799">
        <w:rPr>
          <w:rFonts w:cs="Noto Sans Light"/>
          <w:b/>
          <w:bCs/>
        </w:rPr>
        <w:t xml:space="preserve">APIs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performance optimization.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Crafted cross-browser compatible web applications with emphasis on compatibility and responsiveness.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