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software engineer with over 10 years of industry experience in designing, developing, and maintaining efficient data platforms. Expertise in API development, data pipeline optimization, and collaborative problem-solving. Proven ability to mentor junior engineers and enhance team productivity while ensuring adherence to best practices in software development.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Languages &amp; Frameworks</w:t>
      </w:r>
      <w:r>
        <w:rPr>
          <w:rFonts w:eastAsia="Arial" w:cs="Arial"/>
          <w:bCs/>
        </w:rPr>
        <w:t xml:space="preserve">: Python, Java, Spring, JavaScript, Node.js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Processing &amp; Tools</w:t>
      </w:r>
      <w:r>
        <w:rPr>
          <w:rFonts w:eastAsia="Arial" w:cs="Arial"/>
          <w:bCs/>
        </w:rPr>
        <w:t xml:space="preserve">: Apache Spark, Apache Flink, Jupyter Notebooks, Zeppelin Notebooks, Kafka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 &amp; Data Modeling</w:t>
      </w:r>
      <w:r>
        <w:rPr>
          <w:rFonts w:eastAsia="Arial" w:cs="Arial"/>
          <w:bCs/>
        </w:rPr>
        <w:t xml:space="preserve">: PostgreSQL, SQL, Database Schema Modeling, Avro, Parquet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Containerization &amp; Development Tools</w:t>
      </w:r>
      <w:r>
        <w:rPr>
          <w:rFonts w:eastAsia="Arial" w:cs="Arial"/>
          <w:bCs/>
        </w:rPr>
        <w:t xml:space="preserve">: Docker, Kubernetes, Git, CI/CD, Jenkins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 Skills</w:t>
      </w:r>
      <w:r>
        <w:rPr>
          <w:rFonts w:eastAsia="Arial" w:cs="Arial"/>
          <w:bCs/>
        </w:rPr>
        <w:t xml:space="preserve">: Problem-Solving, Technical Documentation, Mentorship, Communication, Team Collaboration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robust </w:t>
      </w:r>
      <w:r w:rsidRPr="00D93849">
        <w:rPr>
          <w:b/>
          <w:bCs/>
        </w:rPr>
        <w:t xml:space="preserve">Data Platform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support data integration and enhance interoperability with healthcare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</w:t>
      </w:r>
      <w:r w:rsidRPr="00D93849">
        <w:rPr>
          <w:b/>
          <w:bCs/>
        </w:rPr>
        <w:t xml:space="preserve">data pipelines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through continuous monitoring and enhancements, ensuring high availability and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and maintained comprehensive technical documentation for APIs to facilitate user understanding and ensure clarity across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teams, applying </w:t>
      </w:r>
      <w:r w:rsidRPr="00D93849">
        <w:rPr>
          <w:b/>
          <w:bCs/>
        </w:rPr>
        <w:t xml:space="preserve">best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 software development to achieve seamless integration and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tools such as </w:t>
      </w:r>
      <w:r w:rsidRPr="00D93849">
        <w:rPr>
          <w:b/>
          <w:bCs/>
        </w:rPr>
        <w:t xml:space="preserve">Apache 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real-time data streaming and processing to meet dynamic data requirements.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optimized database schemas for efficient data storage and access in healthcare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engineers on coding standards and software practices across multiple programming languages, fostering a culture of learning.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actively in </w:t>
      </w:r>
      <w:r w:rsidRPr="00D93849">
        <w:rPr>
          <w:b/>
          <w:bCs/>
        </w:rPr>
        <w:t xml:space="preserve">SDLC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meetings, contributing to discussions around software design and implementation strategies.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evaluation and adoption of new </w:t>
      </w:r>
      <w:r w:rsidRPr="00D93849">
        <w:rPr>
          <w:b/>
          <w:bCs/>
        </w:rPr>
        <w:t xml:space="preserve">development tools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the team stayed up-to-date with the latest technologies.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Presented complex technical concepts to senior management, translating detailed information into actionable insights.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reviews of coding practices to enforce adherence to established standards and optimize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Assured compliance with industry-specific standards related to </w:t>
      </w:r>
      <w:r w:rsidRPr="00D93849">
        <w:rPr>
          <w:b/>
          <w:bCs/>
        </w:rPr>
        <w:t xml:space="preserve">Electronic Health Records (EHR)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data interchange formats.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Fostered a proactive approach to problem-solving, configuring high-quality </w:t>
      </w:r>
      <w:r w:rsidRPr="00D93849">
        <w:rPr>
          <w:b/>
          <w:bCs/>
        </w:rPr>
        <w:t xml:space="preserve">data solutions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support business objectives.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cloud solutions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deployment strategies for healthcare applications, focusing on security and compliance needs.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Streamlined </w:t>
      </w:r>
      <w:r w:rsidRPr="00D93849">
        <w:rPr>
          <w:b/>
          <w:bCs/>
        </w:rPr>
        <w:t xml:space="preserve">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 to improve deployment cycles and application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on projects involving </w:t>
      </w:r>
      <w:r w:rsidRPr="00D93849">
        <w:rPr>
          <w:b/>
          <w:bCs/>
        </w:rPr>
        <w:t xml:space="preserve">microservices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modularity and reusability of system components.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tested APIs using </w:t>
      </w:r>
      <w:r w:rsidRPr="00D93849">
        <w:rPr>
          <w:b/>
          <w:bCs/>
        </w:rPr>
        <w:t xml:space="preserve">Spring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contributing to the optimization of data operations within the organization.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data modeling activities, applying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effective database management and retrieval.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Automated manual processes using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operational efficiency and data processing speed.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development meetings, providing input on technical specifications and implementing code changes as required.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on cross-functional teams to gather requirements and translate them into effective technical solutions.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contributed to the creation of technical documentation to support code maintenance and user guidance.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development of data ingestion workflows using </w:t>
      </w:r>
      <w:r w:rsidRPr="00D93849">
        <w:rPr>
          <w:b/>
          <w:bCs/>
        </w:rPr>
        <w:t xml:space="preserve">Apache Spark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data processing capabilities.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Managed version control utilizing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seamless collaboration within the development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Executed unit tests and participated in code reviews, advocating for best practices in coding and software design.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create containerized applications, improving the deployment process and application portability.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design and development of front-end components utilizing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user experience in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database maintenance and optimization using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providing support for data retrieval tasks.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collaborative coding sessions, applying </w:t>
      </w:r>
      <w:r w:rsidRPr="00733799">
        <w:rPr>
          <w:rFonts w:cs="Noto Sans Light"/>
          <w:b/>
          <w:bCs/>
        </w:rPr>
        <w:t xml:space="preserve">best practices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under the guidance of senior developers.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Executed basic data pipeline tasks, leveraging </w:t>
      </w:r>
      <w:r w:rsidRPr="00733799">
        <w:rPr>
          <w:rFonts w:cs="Noto Sans Light"/>
          <w:b/>
          <w:bCs/>
        </w:rPr>
        <w:t xml:space="preserve">Jupyter Notebooks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exploratory data analysis and visualization.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training sessions focused on industry-standard tools and frameworks, enhancing personal development and team capabilities.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Helped maintain development environments utilizing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aiding in the setup and configuration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scripts in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automate repetitive tasks, streamlining internal operations.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discussions to establish coding standards and improve overall software quality.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senior engineers in documenting technical specifications and user manuals for application functionalities.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Enhanced skills in data manipulation and querying using </w:t>
      </w:r>
      <w:r w:rsidRPr="00733799">
        <w:rPr>
          <w:rFonts w:cs="Noto Sans Light"/>
          <w:b/>
          <w:bCs/>
        </w:rPr>
        <w:t xml:space="preserve">PostgreSQL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to efficient information management.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