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software engineer with over 10 years of experience in developing robust systems for AI operations and integration. Proficient in building scalable architectures and enhancing agent collaboration through shared memory frameworks. Strong expertise in Python, NLP, and systems-level programming.</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JavaScript, Go, C++, Java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 and Tools</w:t>
      </w:r>
      <w:r>
        <w:rPr>
          <w:rFonts w:eastAsia="Arial" w:cs="Arial"/>
          <w:bCs/>
        </w:rPr>
        <w:t xml:space="preserve">: Flask, Django, Node.js, FastAPI, Pandas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Technologies</w:t>
      </w:r>
      <w:r>
        <w:rPr>
          <w:rFonts w:eastAsia="Arial" w:cs="Arial"/>
          <w:bCs/>
        </w:rPr>
        <w:t xml:space="preserve">: NLP, Machine Learning, Async Programming, Microservices, RESTful APIs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PostgreSQL, MongoDB, Redis, MySQL, ElasticSearch</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Practices</w:t>
      </w:r>
      <w:r>
        <w:rPr>
          <w:rFonts w:eastAsia="Arial" w:cs="Arial"/>
          <w:bCs/>
        </w:rPr>
        <w:t xml:space="preserve">: Version Control (Git), CI/CD, Agile Methodologies, Test-Driven Development, Open Source Contribution</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a </w:t>
      </w:r>
      <w:r w:rsidRPr="00D93849">
        <w:rPr>
          <w:b/>
          <w:bCs/>
        </w:rPr>
        <w:t xml:space="preserve">shared memory framework</w:t>
      </w:r>
      <w:r w:rsidRPr="00D74308">
        <w:t/>
      </w:r>
      <w:r w:rsidRPr="00D93849">
        <w:rPr>
          <w:b/>
          <w:bCs/>
        </w:rPr>
        <w:t/>
      </w:r>
      <w:r w:rsidRPr="00D74308">
        <w:t xml:space="preserve"> for AI agents that enhanced consistency and collision detection across multiple instances.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scalable server architectures using </w:t>
      </w:r>
      <w:r w:rsidRPr="00D93849">
        <w:rPr>
          <w:b/>
          <w:bCs/>
        </w:rPr>
        <w:t xml:space="preserve">Flask</w:t>
      </w:r>
      <w:r w:rsidRPr="00D74308">
        <w:t/>
      </w:r>
      <w:r w:rsidRPr="00D93849">
        <w:rPr>
          <w:b/>
          <w:bCs/>
        </w:rPr>
        <w:t/>
      </w:r>
      <w:r w:rsidRPr="00D74308">
        <w:t xml:space="preserve"> and </w:t>
      </w:r>
      <w:r w:rsidRPr="00D93849">
        <w:rPr>
          <w:b/>
          <w:bCs/>
        </w:rPr>
        <w:t xml:space="preserve">Django</w:t>
      </w:r>
      <w:r w:rsidRPr="00D74308">
        <w:t/>
      </w:r>
      <w:r w:rsidRPr="00D93849">
        <w:rPr>
          <w:b/>
          <w:bCs/>
        </w:rPr>
        <w:t/>
      </w:r>
      <w:r w:rsidRPr="00D74308">
        <w:t xml:space="preserve"> to ensure low latency under high user loads.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on </w:t>
      </w:r>
      <w:r w:rsidRPr="00D93849">
        <w:rPr>
          <w:b/>
          <w:bCs/>
        </w:rPr>
        <w:t xml:space="preserve">NLP</w:t>
      </w:r>
      <w:r w:rsidRPr="00D74308">
        <w:t/>
      </w:r>
      <w:r w:rsidRPr="00D93849">
        <w:rPr>
          <w:b/>
          <w:bCs/>
        </w:rPr>
        <w:t/>
      </w:r>
      <w:r w:rsidRPr="00D74308">
        <w:t xml:space="preserve"> projects focusing on semantic similarity and context-aware responses, improving AI decision-making accuracy.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PostgreSQL</w:t>
      </w:r>
      <w:r w:rsidRPr="00D74308">
        <w:t/>
      </w:r>
      <w:r w:rsidRPr="00D93849">
        <w:rPr>
          <w:b/>
          <w:bCs/>
        </w:rPr>
        <w:t/>
      </w:r>
      <w:r w:rsidRPr="00D74308">
        <w:t xml:space="preserve"> to create robust data storage solutions that efficiently manage agent memory and transaction histories.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open-source projects, including documenting issues and optimizing code with </w:t>
      </w:r>
      <w:r w:rsidRPr="00D93849">
        <w:rPr>
          <w:b/>
          <w:bCs/>
        </w:rPr>
        <w:t xml:space="preserve">Python</w:t>
      </w:r>
      <w:r w:rsidRPr="00D74308">
        <w:t/>
      </w:r>
      <w:r w:rsidRPr="00D93849">
        <w:rPr>
          <w:b/>
          <w:bCs/>
        </w:rPr>
        <w:t/>
      </w:r>
      <w:r w:rsidRPr="00D74308">
        <w:t xml:space="preserve">, ensuring the community benefited from clean contributions.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async programming</w:t>
      </w:r>
      <w:r w:rsidRPr="00D74308">
        <w:t/>
      </w:r>
      <w:r w:rsidRPr="00D93849">
        <w:rPr>
          <w:b/>
          <w:bCs/>
        </w:rPr>
        <w:t/>
      </w:r>
      <w:r w:rsidRPr="00D74308">
        <w:t xml:space="preserve"> patterns to improve concurrency in multi-agent environments, leveraging Python's </w:t>
      </w:r>
      <w:r w:rsidRPr="00D93849">
        <w:rPr>
          <w:b/>
          <w:bCs/>
        </w:rPr>
        <w:t xml:space="preserve">asyncio</w:t>
      </w:r>
      <w:r w:rsidRPr="00D74308">
        <w:t/>
      </w:r>
      <w:r w:rsidRPr="00D93849">
        <w:rPr>
          <w:b/>
          <w:bCs/>
        </w:rPr>
        <w:t/>
      </w:r>
      <w:r w:rsidRPr="00D74308">
        <w:t xml:space="preserve"> framework.</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Docker</w:t>
      </w:r>
      <w:r w:rsidRPr="00D74308">
        <w:t/>
      </w:r>
      <w:r w:rsidRPr="00D93849">
        <w:rPr>
          <w:b/>
          <w:bCs/>
        </w:rPr>
        <w:t/>
      </w:r>
      <w:r w:rsidRPr="00D74308">
        <w:t xml:space="preserve"> for containerization of applications, streamlining deployment processes across various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with team members to identify opportunities for refactoring code, aligning with best practices in </w:t>
      </w:r>
      <w:r w:rsidRPr="00D93849">
        <w:rPr>
          <w:b/>
          <w:bCs/>
        </w:rPr>
        <w:t xml:space="preserve">clean code</w:t>
      </w:r>
      <w:r w:rsidRPr="00D74308">
        <w:t/>
      </w:r>
      <w:r w:rsidRPr="00D93849">
        <w:rPr>
          <w:b/>
          <w:bCs/>
        </w:rPr>
        <w:t/>
      </w:r>
      <w:r w:rsidRPr="00D74308">
        <w:t xml:space="preserve"> principles.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unit tests and integration tests to guarantee the reliability of both new features and existing functionalities in the codebase.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discussions on </w:t>
      </w:r>
      <w:r w:rsidRPr="00D93849">
        <w:rPr>
          <w:b/>
          <w:bCs/>
        </w:rPr>
        <w:t xml:space="preserve">local-first</w:t>
      </w:r>
      <w:r w:rsidRPr="00D74308">
        <w:t/>
      </w:r>
      <w:r w:rsidRPr="00D93849">
        <w:rPr>
          <w:b/>
          <w:bCs/>
        </w:rPr>
        <w:t/>
      </w:r>
      <w:r w:rsidRPr="00D74308">
        <w:t xml:space="preserve"> architectural principles, ensuring that memory consistency is prioritized in agent conversation.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Improved system robustness by creating real-time monitoring tools using </w:t>
      </w:r>
      <w:r w:rsidRPr="00D93849">
        <w:rPr>
          <w:b/>
          <w:bCs/>
        </w:rPr>
        <w:t xml:space="preserve">Grafana</w:t>
      </w:r>
      <w:r w:rsidRPr="00D74308">
        <w:t/>
      </w:r>
      <w:r w:rsidRPr="00D93849">
        <w:rPr>
          <w:b/>
          <w:bCs/>
        </w:rPr>
        <w:t/>
      </w:r>
      <w:r w:rsidRPr="00D74308">
        <w:t xml:space="preserve"> and </w:t>
      </w:r>
      <w:r w:rsidRPr="00D93849">
        <w:rPr>
          <w:b/>
          <w:bCs/>
        </w:rPr>
        <w:t xml:space="preserve">Prometheus</w:t>
      </w:r>
      <w:r w:rsidRPr="00D74308">
        <w:t/>
      </w:r>
      <w:r w:rsidRPr="00D93849">
        <w:rPr>
          <w:b/>
          <w:bCs/>
        </w:rPr>
        <w:t/>
      </w:r>
      <w:r w:rsidRPr="00D74308">
        <w:t xml:space="preserve"> for observing application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w:t>
      </w:r>
      <w:r w:rsidRPr="00D93849">
        <w:rPr>
          <w:b/>
          <w:bCs/>
        </w:rPr>
        <w:t xml:space="preserve">API</w:t>
      </w:r>
      <w:r w:rsidRPr="00D74308">
        <w:t/>
      </w:r>
      <w:r w:rsidRPr="00D93849">
        <w:rPr>
          <w:b/>
          <w:bCs/>
        </w:rPr>
        <w:t/>
      </w:r>
      <w:r w:rsidRPr="00D74308">
        <w:t xml:space="preserve"> functionality for communication between agents using </w:t>
      </w:r>
      <w:r w:rsidRPr="00D93849">
        <w:rPr>
          <w:b/>
          <w:bCs/>
        </w:rPr>
        <w:t xml:space="preserve">RESTful</w:t>
      </w:r>
      <w:r w:rsidRPr="00D74308">
        <w:t/>
      </w:r>
      <w:r w:rsidRPr="00D93849">
        <w:rPr>
          <w:b/>
          <w:bCs/>
        </w:rPr>
        <w:t/>
      </w:r>
      <w:r w:rsidRPr="00D74308">
        <w:t xml:space="preserve"> principles, ensuring clear and maintainable interfaces.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code reviews focusing on maintaining high standards for </w:t>
      </w:r>
      <w:r w:rsidRPr="00D93849">
        <w:rPr>
          <w:b/>
          <w:bCs/>
        </w:rPr>
        <w:t xml:space="preserve">readability</w:t>
      </w:r>
      <w:r w:rsidRPr="00D74308">
        <w:t/>
      </w:r>
      <w:r w:rsidRPr="00D93849">
        <w:rPr>
          <w:b/>
          <w:bCs/>
        </w:rPr>
        <w:t/>
      </w:r>
      <w:r w:rsidRPr="00D74308">
        <w:t xml:space="preserve"> and adherence to project guidelines, benefiting overall software quality.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Actively participated in the design and execution of </w:t>
      </w:r>
      <w:r w:rsidRPr="00D93849">
        <w:rPr>
          <w:b/>
          <w:bCs/>
        </w:rPr>
        <w:t xml:space="preserve">data modeling</w:t>
      </w:r>
      <w:r w:rsidRPr="00D74308">
        <w:t/>
      </w:r>
      <w:r w:rsidRPr="00D93849">
        <w:rPr>
          <w:b/>
          <w:bCs/>
        </w:rPr>
        <w:t/>
      </w:r>
      <w:r w:rsidRPr="00D74308">
        <w:t xml:space="preserve"> strategies essential for NLP algorithms and AI interactions.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Fostered knowledge sharing sessions with peers, enhancing team-wide understanding of </w:t>
      </w:r>
      <w:r w:rsidRPr="00D93849">
        <w:rPr>
          <w:b/>
          <w:bCs/>
        </w:rPr>
        <w:t xml:space="preserve">concurrent systems</w:t>
      </w:r>
      <w:r w:rsidRPr="00D74308">
        <w:t/>
      </w:r>
      <w:r w:rsidRPr="00D93849">
        <w:rPr>
          <w:b/>
          <w:bCs/>
        </w:rPr>
        <w:t/>
      </w:r>
      <w:r w:rsidRPr="00D74308">
        <w:t xml:space="preserve"> and their implementations.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systems leveraging </w:t>
      </w:r>
      <w:r w:rsidRPr="00D93849">
        <w:rPr>
          <w:b/>
          <w:bCs/>
        </w:rPr>
        <w:t xml:space="preserve">Python</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 for various data processing tasks, enhancing project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multiple projects focusing on </w:t>
      </w:r>
      <w:r w:rsidRPr="00D93849">
        <w:rPr>
          <w:b/>
          <w:bCs/>
        </w:rPr>
        <w:t xml:space="preserve">machine learning</w:t>
      </w:r>
      <w:r w:rsidRPr="00D74308">
        <w:t/>
      </w:r>
      <w:r w:rsidRPr="00D93849">
        <w:rPr>
          <w:b/>
          <w:bCs/>
        </w:rPr>
        <w:t/>
      </w:r>
      <w:r w:rsidRPr="00D74308">
        <w:t xml:space="preserve"> algorithms implementation, optimizing performance across tasks.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with </w:t>
      </w:r>
      <w:r w:rsidRPr="00D93849">
        <w:rPr>
          <w:b/>
          <w:bCs/>
        </w:rPr>
        <w:t xml:space="preserve">SQL</w:t>
      </w:r>
      <w:r w:rsidRPr="00D74308">
        <w:t/>
      </w:r>
      <w:r w:rsidRPr="00D93849">
        <w:rPr>
          <w:b/>
          <w:bCs/>
        </w:rPr>
        <w:t/>
      </w:r>
      <w:r w:rsidRPr="00D74308">
        <w:t xml:space="preserve"> databases evaluating data integrity and efficiency in multi-threaded environments for data access.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Facilitated the conversion of legacy systems to </w:t>
      </w:r>
      <w:r w:rsidRPr="00D93849">
        <w:rPr>
          <w:b/>
          <w:bCs/>
        </w:rPr>
        <w:t xml:space="preserve">microservices architectures</w:t>
      </w:r>
      <w:r w:rsidRPr="00D74308">
        <w:t/>
      </w:r>
      <w:r w:rsidRPr="00D93849">
        <w:rPr>
          <w:b/>
          <w:bCs/>
        </w:rPr>
        <w:t/>
      </w:r>
      <w:r w:rsidRPr="00D74308">
        <w:t xml:space="preserve">, improving maintenance and development speed.</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features using </w:t>
      </w:r>
      <w:r w:rsidRPr="00D93849">
        <w:rPr>
          <w:b/>
          <w:bCs/>
        </w:rPr>
        <w:t xml:space="preserve">Node.js</w:t>
      </w:r>
      <w:r w:rsidRPr="00D74308">
        <w:t/>
      </w:r>
      <w:r w:rsidRPr="00D93849">
        <w:rPr>
          <w:b/>
          <w:bCs/>
        </w:rPr>
        <w:t/>
      </w:r>
      <w:r w:rsidRPr="00D74308">
        <w:t xml:space="preserve"> to create responsive applications for seamless user interactions.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emphasizing </w:t>
      </w:r>
      <w:r w:rsidRPr="00D93849">
        <w:rPr>
          <w:b/>
          <w:bCs/>
        </w:rPr>
        <w:t xml:space="preserve">best practices</w:t>
      </w:r>
      <w:r w:rsidRPr="00D74308">
        <w:t/>
      </w:r>
      <w:r w:rsidRPr="00D93849">
        <w:rPr>
          <w:b/>
          <w:bCs/>
        </w:rPr>
        <w:t/>
      </w:r>
      <w:r w:rsidRPr="00D74308">
        <w:t xml:space="preserve"> and maintaining a clean, modular codebase.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utilizing </w:t>
      </w:r>
      <w:r w:rsidRPr="00D93849">
        <w:rPr>
          <w:b/>
          <w:bCs/>
        </w:rPr>
        <w:t xml:space="preserve">Git</w:t>
      </w:r>
      <w:r w:rsidRPr="00D74308">
        <w:t/>
      </w:r>
      <w:r w:rsidRPr="00D93849">
        <w:rPr>
          <w:b/>
          <w:bCs/>
        </w:rPr>
        <w:t/>
      </w:r>
      <w:r w:rsidRPr="00D74308">
        <w:t xml:space="preserve"> for version control, maintaining a stable and reliable code repository.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Wrote comprehensive documentation for APIs created with </w:t>
      </w:r>
      <w:r w:rsidRPr="00D93849">
        <w:rPr>
          <w:b/>
          <w:bCs/>
        </w:rPr>
        <w:t xml:space="preserve">FastAPI</w:t>
      </w:r>
      <w:r w:rsidRPr="00D74308">
        <w:t/>
      </w:r>
      <w:r w:rsidRPr="00D93849">
        <w:rPr>
          <w:b/>
          <w:bCs/>
        </w:rPr>
        <w:t/>
      </w:r>
      <w:r w:rsidRPr="00D74308">
        <w:t xml:space="preserve">, ensuring user-friendly access for other developers.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deploying applications using </w:t>
      </w:r>
      <w:r w:rsidRPr="00D93849">
        <w:rPr>
          <w:b/>
          <w:bCs/>
        </w:rPr>
        <w:t xml:space="preserve">cloud services</w:t>
      </w:r>
      <w:r w:rsidRPr="00D74308">
        <w:t/>
      </w:r>
      <w:r w:rsidRPr="00D93849">
        <w:rPr>
          <w:b/>
          <w:bCs/>
        </w:rPr>
        <w:t/>
      </w:r>
      <w:r w:rsidRPr="00D74308">
        <w:t xml:space="preserve"> and tools, gaining experience in DevOps practices.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Improved project outcomes through effective unit testing using frameworks such as </w:t>
      </w:r>
      <w:r w:rsidRPr="00D93849">
        <w:rPr>
          <w:b/>
          <w:bCs/>
        </w:rPr>
        <w:t xml:space="preserve">pytest</w:t>
      </w:r>
      <w:r w:rsidRPr="00D74308">
        <w:t/>
      </w:r>
      <w:r w:rsidRPr="00D93849">
        <w:rPr>
          <w:b/>
          <w:bCs/>
        </w:rPr>
        <w:t/>
      </w:r>
      <w:r w:rsidRPr="00D74308">
        <w:t xml:space="preserve"> and </w:t>
      </w:r>
      <w:r w:rsidRPr="00D93849">
        <w:rPr>
          <w:b/>
          <w:bCs/>
        </w:rPr>
        <w:t xml:space="preserve">unittest</w:t>
      </w:r>
      <w:r w:rsidRPr="00D74308">
        <w:t/>
      </w:r>
      <w:r w:rsidRPr="00D93849">
        <w:rPr>
          <w:b/>
          <w:bCs/>
        </w:rPr>
        <w:t/>
      </w:r>
      <w:r w:rsidRPr="00D74308">
        <w:t xml:space="preserve">.</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web applications using a combination of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for front-end tasks.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practical experience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building backend services that facilitated frontend interactions and data manipulation.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on team projects utilizing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for source control, fostering a culture of teamwork and collective code ownership.</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hands-on workshops focused on </w:t>
      </w:r>
      <w:r w:rsidRPr="00733799">
        <w:rPr>
          <w:rFonts w:cs="Noto Sans Light"/>
          <w:b/>
          <w:bCs/>
        </w:rPr>
        <w:t xml:space="preserve">RESTful APIs</w:t>
      </w:r>
      <w:r w:rsidRPr="00733799">
        <w:rPr>
          <w:rFonts w:cs="Noto Sans Light"/>
        </w:rPr>
        <w:t/>
      </w:r>
      <w:r w:rsidRPr="00733799">
        <w:rPr>
          <w:rFonts w:cs="Noto Sans Light"/>
          <w:b/>
          <w:bCs/>
        </w:rPr>
        <w:t/>
      </w:r>
      <w:r w:rsidRPr="00733799">
        <w:rPr>
          <w:rFonts w:cs="Noto Sans Light"/>
        </w:rPr>
        <w:t xml:space="preserve">, gaining proficiency in integrating third-party services.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debugging of existing code to identify and resolve efficiency issues, improving execution speed and stability.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Adapted codebases to integrate with </w:t>
      </w:r>
      <w:r w:rsidRPr="00733799">
        <w:rPr>
          <w:rFonts w:cs="Noto Sans Light"/>
          <w:b/>
          <w:bCs/>
        </w:rPr>
        <w:t xml:space="preserve">MongoDB</w:t>
      </w:r>
      <w:r w:rsidRPr="00733799">
        <w:rPr>
          <w:rFonts w:cs="Noto Sans Light"/>
        </w:rPr>
        <w:t/>
      </w:r>
      <w:r w:rsidRPr="00733799">
        <w:rPr>
          <w:rFonts w:cs="Noto Sans Light"/>
          <w:b/>
          <w:bCs/>
        </w:rPr>
        <w:t/>
      </w:r>
      <w:r w:rsidRPr="00733799">
        <w:rPr>
          <w:rFonts w:cs="Noto Sans Light"/>
        </w:rPr>
        <w:t xml:space="preserve">, learning about NoSQL databases and their benefits in application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Flask</w:t>
      </w:r>
      <w:r w:rsidRPr="00733799">
        <w:rPr>
          <w:rFonts w:cs="Noto Sans Light"/>
        </w:rPr>
        <w:t/>
      </w:r>
      <w:r w:rsidRPr="00733799">
        <w:rPr>
          <w:rFonts w:cs="Noto Sans Light"/>
          <w:b/>
          <w:bCs/>
        </w:rPr>
        <w:t/>
      </w:r>
      <w:r w:rsidRPr="00733799">
        <w:rPr>
          <w:rFonts w:cs="Noto Sans Light"/>
        </w:rPr>
        <w:t xml:space="preserve"> during internships to build quick prototypes for testing application functionalities.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Attended seminars and technical talks to enhance knowledge on </w:t>
      </w:r>
      <w:r w:rsidRPr="00733799">
        <w:rPr>
          <w:rFonts w:cs="Noto Sans Light"/>
          <w:b/>
          <w:bCs/>
        </w:rPr>
        <w:t xml:space="preserve">NLP</w:t>
      </w:r>
      <w:r w:rsidRPr="00733799">
        <w:rPr>
          <w:rFonts w:cs="Noto Sans Light"/>
        </w:rPr>
        <w:t/>
      </w:r>
      <w:r w:rsidRPr="00733799">
        <w:rPr>
          <w:rFonts w:cs="Noto Sans Light"/>
          <w:b/>
          <w:bCs/>
        </w:rPr>
        <w:t/>
      </w:r>
      <w:r w:rsidRPr="00733799">
        <w:rPr>
          <w:rFonts w:cs="Noto Sans Light"/>
        </w:rPr>
        <w:t xml:space="preserve"> concepts and their applications in real-world scenarios.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basic scripts for automation tasks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streamlining repetitive processes across multiple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an active GitHub profile showcasing contributions to open-source projects, focusing on clarity and meaningful code improvements.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