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77777777" w:rsidR="00BB76B0" w:rsidRDefault="00BB76B0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B76B0">
                              <w:t>Pearland, TX 77584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77777777" w:rsidR="00BB76B0" w:rsidRDefault="00BB76B0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B76B0">
                        <w:t>Pearland, TX 77584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1DB8831E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Results-driven software engineer with over 10 years of experience in building scalable applications and data pipelines in fast-paced environments. Proven expertise in developing tools for research teams, enhancing data accessibility, and delivering insights for impactful decision-making. Adept at collaborating with cross-functional teams to translate complex data into compelling solutions.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Python, JavaScript, TypeScript, Java, C#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Web Development</w:t>
      </w:r>
      <w:r>
        <w:rPr>
          <w:rFonts w:eastAsia="Arial" w:cs="Arial"/>
          <w:bCs/>
        </w:rPr>
        <w:t xml:space="preserve">: Node.js, React, Angular, Vue.js, HTML5/CSS3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 Technologies</w:t>
      </w:r>
      <w:r>
        <w:rPr>
          <w:rFonts w:eastAsia="Arial" w:cs="Arial"/>
          <w:bCs/>
        </w:rPr>
        <w:t xml:space="preserve">: PostgreSQL, MySQL, MongoDB, Oracle, Amazon RDS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 Engineering</w:t>
      </w:r>
      <w:r>
        <w:rPr>
          <w:rFonts w:eastAsia="Arial" w:cs="Arial"/>
          <w:bCs/>
        </w:rPr>
        <w:t xml:space="preserve">: Apache Kafka, Apache Spark, dbt, Airflow, ETL processes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Technologies</w:t>
      </w:r>
      <w:r>
        <w:rPr>
          <w:rFonts w:eastAsia="Arial" w:cs="Arial"/>
          <w:bCs/>
        </w:rPr>
        <w:t xml:space="preserve">: AWS, GCP, Azure, Docker, Kubernetes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DevOps &amp; CI/CD</w:t>
      </w:r>
      <w:r>
        <w:rPr>
          <w:rFonts w:eastAsia="Arial" w:cs="Arial"/>
          <w:bCs/>
        </w:rPr>
        <w:t xml:space="preserve">: Jenkins, GitLab CI, Travis CI, Terraform, Ansible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Frameworks and Libraries</w:t>
      </w:r>
      <w:r>
        <w:rPr>
          <w:rFonts w:eastAsia="Arial" w:cs="Arial"/>
          <w:bCs/>
        </w:rPr>
        <w:t xml:space="preserve">: Express.js, Flask, Django, Bootstrap, Tailwind CSS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Software Development Practices</w:t>
      </w:r>
      <w:r>
        <w:rPr>
          <w:rFonts w:eastAsia="Arial" w:cs="Arial"/>
          <w:bCs/>
        </w:rPr>
        <w:t xml:space="preserve">: Agile, Scrum, TDD, BDD, Microservices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A8AC76D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Software Engineer</w:t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and optimized </w:t>
      </w:r>
      <w:r w:rsidRPr="00D93849">
        <w:rPr>
          <w:b/>
          <w:bCs/>
        </w:rPr>
        <w:t xml:space="preserve">data pipelines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utilizing </w:t>
      </w:r>
      <w:r w:rsidRPr="00D93849">
        <w:rPr>
          <w:b/>
          <w:bCs/>
        </w:rPr>
        <w:t xml:space="preserve">Apache Kafka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Apache Spark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improving the performance and accuracy of data processing across multiple projects.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full-stack applications using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</w:t>
      </w:r>
      <w:r w:rsidRPr="00D93849">
        <w:rPr>
          <w:b/>
          <w:bCs/>
        </w:rPr>
        <w:t xml:space="preserve">Express.js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and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focusing on user experience and performance.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Built and managed </w:t>
      </w:r>
      <w:r w:rsidRPr="00D93849">
        <w:rPr>
          <w:b/>
          <w:bCs/>
        </w:rPr>
        <w:t xml:space="preserve">cloud infrastructure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solutions on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leveraging services such as </w:t>
      </w:r>
      <w:r w:rsidRPr="00D93849">
        <w:rPr>
          <w:b/>
          <w:bCs/>
        </w:rPr>
        <w:t xml:space="preserve">Lambda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</w:t>
      </w:r>
      <w:r w:rsidRPr="00D93849">
        <w:rPr>
          <w:b/>
          <w:bCs/>
        </w:rPr>
        <w:t xml:space="preserve">S3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and </w:t>
      </w:r>
      <w:r w:rsidRPr="00D93849">
        <w:rPr>
          <w:b/>
          <w:bCs/>
        </w:rPr>
        <w:t xml:space="preserve">EC2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ensure the availability and scalability of applications.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closely with data scientists to transform analytical findings into actionable insights through intuitive dashboards developed using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D3.js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Employed </w:t>
      </w:r>
      <w:r w:rsidRPr="00D93849">
        <w:rPr>
          <w:b/>
          <w:bCs/>
        </w:rPr>
        <w:t xml:space="preserve">dbt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implementing data transformation workflows, ensuring high-quality data availability for diverse stakeholders.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Integrated </w:t>
      </w:r>
      <w:r w:rsidRPr="00D93849">
        <w:rPr>
          <w:b/>
          <w:bCs/>
        </w:rPr>
        <w:t xml:space="preserve">machine learning models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into web applications, leveraging frameworks like </w:t>
      </w:r>
      <w:r w:rsidRPr="00D93849">
        <w:rPr>
          <w:b/>
          <w:bCs/>
        </w:rPr>
        <w:t xml:space="preserve">Flask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TensorFlow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provide predictive analytics capabilities.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code reviews and implemented best practices for </w:t>
      </w:r>
      <w:r w:rsidRPr="00D93849">
        <w:rPr>
          <w:b/>
          <w:bCs/>
        </w:rPr>
        <w:t xml:space="preserve">code quality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testing, significantly enhancing system resilience.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Facilitated training sessions for non-technical team members on interpreting complex data findings, thus bridging communication gaps between tech and non-tech teams.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continuous integration and deployment pipelines using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GitLab CI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streamlining the release process and enhancing deployment efficiency.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Managed </w:t>
      </w:r>
      <w:r w:rsidRPr="00D93849">
        <w:rPr>
          <w:b/>
          <w:bCs/>
        </w:rPr>
        <w:t xml:space="preserve">containerized applications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through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containers and orchestrated using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smooth deployment across various environments.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stakeholder discussions to gather requirements and provide technical guidance on innovative solutions tailored to research needs.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Regularly maintained and updated documentation for application architecture, data pipelines, and deployment processes, ensuring high clarity and usability.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security best practices in application development, including user authentication and data encryption, to safeguard sensitive data.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agile ceremonies including sprint planning and retrospectives, promoting collaboration and continuous improvement within the team.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Challenged conventional processes by suggesting new tools and technologies, positioning the team to enhance overall efficiency.</w:t>
      </w:r>
    </w:p>
    <w:p w14:paraId="3096CBFD" w14:textId="2DC6F597" w:rsidR="00440687" w:rsidRPr="00351354" w:rsidRDefault="00290C2F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>
        <w:rPr>
          <w:b w:val="0"/>
        </w:rPr>
        <w:t>Software Engineer</w:t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Designed data architecture for organization’s </w:t>
      </w:r>
      <w:r w:rsidRPr="00D93849">
        <w:rPr>
          <w:b/>
          <w:bCs/>
        </w:rPr>
        <w:t xml:space="preserve">data warehouse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using </w:t>
      </w:r>
      <w:r w:rsidRPr="00D93849">
        <w:rPr>
          <w:b/>
          <w:bCs/>
        </w:rPr>
        <w:t xml:space="preserve">Amazon Redshift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dbt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robust data reliability and accessibility.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scalable </w:t>
      </w:r>
      <w:r w:rsidRPr="00D93849">
        <w:rPr>
          <w:b/>
          <w:bCs/>
        </w:rPr>
        <w:t xml:space="preserve">RESTful APIs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internal applications using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Express.js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interoperability among systems.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Worked on front-end technologies such as </w:t>
      </w:r>
      <w:r w:rsidRPr="00D93849">
        <w:rPr>
          <w:b/>
          <w:bCs/>
        </w:rPr>
        <w:t xml:space="preserve">Angular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Bootstrap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create responsive UIs that improved user engagement.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services for application deployment, including </w:t>
      </w:r>
      <w:r w:rsidRPr="00D93849">
        <w:rPr>
          <w:b/>
          <w:bCs/>
        </w:rPr>
        <w:t xml:space="preserve">EKS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Kubernetes and </w:t>
      </w:r>
      <w:r w:rsidRPr="00D93849">
        <w:rPr>
          <w:b/>
          <w:bCs/>
        </w:rPr>
        <w:t xml:space="preserve">CloudFormation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infrastructure as code.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comprehensive logging and monitoring solutions using </w:t>
      </w:r>
      <w:r w:rsidRPr="00D93849">
        <w:rPr>
          <w:b/>
          <w:bCs/>
        </w:rPr>
        <w:t xml:space="preserve">Prometheus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Grafana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improving system observability and troubleshooting processes.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Tweaked and optimized </w:t>
      </w:r>
      <w:r w:rsidRPr="00D93849">
        <w:rPr>
          <w:b/>
          <w:bCs/>
        </w:rPr>
        <w:t xml:space="preserve">data transformation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scripts in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dbt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processing effectiveness for analytical reports.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in a cross-functional team to brainstorm innovative solutions, leading to the successful deployment of advanced features in multiple applications.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Executed unit and integration testing to maintain high standards of code quality using </w:t>
      </w:r>
      <w:r w:rsidRPr="00D93849">
        <w:rPr>
          <w:b/>
          <w:bCs/>
        </w:rPr>
        <w:t xml:space="preserve">Jest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Mocha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minimal bugs post-deployment.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Maintained cloud budget tracking practices, utilizing tools like </w:t>
      </w:r>
      <w:r w:rsidRPr="00D93849">
        <w:rPr>
          <w:b/>
          <w:bCs/>
        </w:rPr>
        <w:t xml:space="preserve">AWS CostExplorer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optimize resource usage and reduce costs over time.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Championed the concept of </w:t>
      </w:r>
      <w:r w:rsidRPr="00D93849">
        <w:rPr>
          <w:b/>
          <w:bCs/>
        </w:rPr>
        <w:t xml:space="preserve">microservices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contributing to a transition that significantly increased application scalability and resilience.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Assured consistent process adherence through active participation in regular scrum meetings and code review sessions to maintain team focus and cooperation.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Shared insights on the latest industry trends and tools, fostering an environment of innovation and learning.</w:t>
      </w:r>
      <w:r>
        <w:t/>
      </w:r>
      <w:r w:rsidRPr="00D74308">
        <w:t/>
      </w:r>
    </w:p>
    <w:p w14:paraId="48DE6E2C" w14:textId="5CFCAD34" w:rsidR="00440687" w:rsidRPr="000F5D8F" w:rsidRDefault="00290C2F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>
        <w:rPr>
          <w:b w:val="0"/>
        </w:rPr>
        <w:t>Software Developer</w:t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the development of </w:t>
      </w:r>
      <w:r w:rsidRPr="00733799">
        <w:rPr>
          <w:rFonts w:cs="Noto Sans Light"/>
          <w:b/>
          <w:bCs/>
        </w:rPr>
        <w:t xml:space="preserve">data collection tools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using </w:t>
      </w:r>
      <w:r w:rsidRPr="00733799">
        <w:rPr>
          <w:rFonts w:cs="Noto Sans Light"/>
          <w:b/>
          <w:bCs/>
        </w:rPr>
        <w:t xml:space="preserve">Python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BeautifulSoup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assisting with the automation of data gathering processes.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Enhanced existing systems by integrating modern libraries such as </w:t>
      </w:r>
      <w:r w:rsidRPr="00733799">
        <w:rPr>
          <w:rFonts w:cs="Noto Sans Light"/>
          <w:b/>
          <w:bCs/>
        </w:rPr>
        <w:t xml:space="preserve">jQuery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Chart.js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improving the visualization of complex data sets.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Implemented and refined ETL processes using </w:t>
      </w:r>
      <w:r w:rsidRPr="00733799">
        <w:rPr>
          <w:rFonts w:cs="Noto Sans Light"/>
          <w:b/>
          <w:bCs/>
        </w:rPr>
        <w:t xml:space="preserve">Airflow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streamlining data integration from various sources into central databases.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Coordinated with marketing team members to develop data-driven insights that informed campaign strategies, enhancing overall project outcomes.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configuration management using </w:t>
      </w:r>
      <w:r w:rsidRPr="00733799">
        <w:rPr>
          <w:rFonts w:cs="Noto Sans Light"/>
          <w:b/>
          <w:bCs/>
        </w:rPr>
        <w:t xml:space="preserve">Ansible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automate server setup and application deployments with minimal downtime.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Designed and executed various </w:t>
      </w:r>
      <w:r w:rsidRPr="00733799">
        <w:rPr>
          <w:rFonts w:cs="Noto Sans Light"/>
          <w:b/>
          <w:bCs/>
        </w:rPr>
        <w:t xml:space="preserve">unit tests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validate the functionality of web applications, ensuring robustness before production rollout.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maintaining documentation for technical processes and system architecture, improving knowledge transfer among team members.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project managers to ensure that all projects met defined timelines and quality standards through effective time management and task priorities.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Gained experience in </w:t>
      </w:r>
      <w:r w:rsidRPr="00733799">
        <w:rPr>
          <w:rFonts w:cs="Noto Sans Light"/>
          <w:b/>
          <w:bCs/>
        </w:rPr>
        <w:t xml:space="preserve">agile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methodologies, contributing to regular retrospectives, refining backlog, and enhancing the development process continuously.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outreach efforts by presenting technical findings in accessible formats to broad audiences, improving stakeholder engagement and understanding.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0789B" w14:textId="77777777" w:rsidR="00246149" w:rsidRDefault="00246149">
      <w:pPr>
        <w:spacing w:after="0"/>
      </w:pPr>
      <w:r>
        <w:separator/>
      </w:r>
    </w:p>
  </w:endnote>
  <w:endnote w:type="continuationSeparator" w:id="0">
    <w:p w14:paraId="7227BB05" w14:textId="77777777" w:rsidR="00246149" w:rsidRDefault="0024614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03EF8" w14:textId="77777777" w:rsidR="00246149" w:rsidRDefault="00246149">
      <w:pPr>
        <w:spacing w:after="0"/>
      </w:pPr>
      <w:r>
        <w:separator/>
      </w:r>
    </w:p>
  </w:footnote>
  <w:footnote w:type="continuationSeparator" w:id="0">
    <w:p w14:paraId="29F2C29A" w14:textId="77777777" w:rsidR="00246149" w:rsidRDefault="0024614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92D27" w:rsidRDefault="00292D27">
      <w:pPr>
        <w:spacing w:line="240" w:lineRule="auto"/>
      </w:pPr>
      <w:r>
        <w:separator/>
      </w:r>
    </w:p>
  </w:endnote>
  <w:endnote w:type="continuationSeparator" w:id="0">
    <w:p w:rsidR="00292D27" w:rsidRDefault="00292D2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92D27" w:rsidRDefault="00292D27">
      <w:pPr>
        <w:spacing w:after="0"/>
      </w:pPr>
      <w:r>
        <w:separator/>
      </w:r>
    </w:p>
  </w:footnote>
  <w:footnote w:type="continuationSeparator" w:id="0">
    <w:p w:rsidR="00292D27" w:rsidRDefault="00292D2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63</cp:revision>
  <dcterms:created xsi:type="dcterms:W3CDTF">2024-05-26T21:25:00Z</dcterms:created>
  <dcterms:modified xsi:type="dcterms:W3CDTF">2026-04-06T17:05:00Z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