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and detail-oriented Software Engineer with over 10 years of experience in providing innovative solutions and exceptional software development. Proficient in building user-focused products and collaborating cross-functionally to enhance security and performance. Expertise in modern web application frameworks and best practices, particularly in the fintech sector.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Typescript, JavaScript, HTML5, 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React, GraphQL, Node.js, Django, Flask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&amp; Technologies</w:t>
      </w:r>
      <w:r>
        <w:rPr>
          <w:rFonts w:eastAsia="Arial" w:cs="Arial"/>
          <w:bCs/>
        </w:rPr>
        <w:t xml:space="preserve">: Docker, Git, Jenkins, AWS,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&amp; APIs</w:t>
      </w:r>
      <w:r>
        <w:rPr>
          <w:rFonts w:eastAsia="Arial" w:cs="Arial"/>
          <w:bCs/>
        </w:rPr>
        <w:t xml:space="preserve">: PostgreSQL, MongoDB, REST APIs, GraphQL APIs,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Practices</w:t>
      </w:r>
      <w:r>
        <w:rPr>
          <w:rFonts w:eastAsia="Arial" w:cs="Arial"/>
          <w:bCs/>
        </w:rPr>
        <w:t xml:space="preserve">: OAuth, JWT, Encryption, Firewall Configuration, Identity Management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built features for enterprise-level identity applications which secured user access using </w:t>
      </w:r>
      <w:r w:rsidRPr="00D93849">
        <w:rPr>
          <w:b/>
          <w:bCs/>
        </w:rPr>
        <w:t xml:space="preserve">OAuth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JWT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authentication.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scalable and efficient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applications, enhancing user experience and performance across various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teams to implement user account security measures, adhering to software security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guardrails and frameworks to facilitate secure development processes and mitigate vulnerabilities in the deployment pipeline.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cross-functional teams to gather requirements for identity management systems, ensuring customer needs were met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to streamline data fetching and improve application performance for large-scale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regular code reviews to ensure adherence to </w:t>
      </w:r>
      <w:r w:rsidRPr="00D93849">
        <w:rPr>
          <w:b/>
          <w:bCs/>
        </w:rPr>
        <w:t xml:space="preserve">best coding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maintain high code quality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of applications, enabling seamless deployment across different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as Code, automating provisioning and management of cloud infrastructure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databases using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efficient data retrieval and storage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improving deployment frequency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Improved application security by implementing encryption protocols for sensitive user data and optimizing key management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continuously enhancing team collaboration and project delivery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Used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ensuring efficient team collaboration and code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mentorship to junior developers, fostering a culture of learning and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Successfully integrated customer feedback into product development cycles to enhance user satisfaction and drive adoption.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responsive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user engagement and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backend engineers to design robust APIs, utilizing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server-side logic.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 for real-time data processing, enhancing application responsiveness.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Automated deployment processes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leading to quicker release cycles and reduced downtime.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user testing sessions to gather feedback and iteratively improve application interfaces and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on data integration tasks, leveraging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storage solutions and debugging issues.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troubleshooting and debugging efforts during production outages, enhancing system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Took part in designing microservices architecture, ensuring scalability and flexibility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code reviews to uphold coding standards and foster collaboration among team members.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Applied Agile methodologies to manage priorities and project timelines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source code management, fostering collaboration with fellow developers.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documenting API endpoints and usage examples for better team onboarding and client use.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simple web applications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improve user interfaces.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software testing and bug fixing phases to increase overall software reliability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learn best practices in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web application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research on </w:t>
      </w:r>
      <w:r w:rsidRPr="00733799">
        <w:rPr>
          <w:rFonts w:cs="Noto Sans Light"/>
          <w:b/>
          <w:bCs/>
        </w:rPr>
        <w:t xml:space="preserve">security vulnerabilities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in web applications, proposing preventive measures to enhance security.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internal tools and applications used by the team, fostering a culture of innovation and improvement.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migration of legacy applications to modern technology stacks, gaining exposure to modern development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knowledge sharing sessions, presenting findings on emerging technologies and trends in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gathering user requirements and feedback to tailor applications to end-user needs.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scripts for automating repetitive tasks, aiming for efficiency and productivity improvements.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meetings, contributing ideas for application features and discussing project progress.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