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Full Stack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Results-oriented software engineer with over 10 years of experience in developing scalable and high-performance applications. Expertise in full-stack development with a strong focus on AI-driven products, database management, and collaborative design and deployment processes. Proven track record of enhancing product features based on user feedback and data analysis.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JavaScript, Python, TypeScript, SQL, HTML, CSS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and Libraries</w:t>
      </w:r>
      <w:r>
        <w:rPr>
          <w:rFonts w:eastAsia="Arial" w:cs="Arial"/>
          <w:bCs/>
        </w:rPr>
        <w:t xml:space="preserve">: NextJS, React, Node.js, Tailwind CSS, Express.js, HonoJS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</w:t>
      </w:r>
      <w:r>
        <w:rPr>
          <w:rFonts w:eastAsia="Arial" w:cs="Arial"/>
          <w:bCs/>
        </w:rPr>
        <w:t xml:space="preserve">: Postgres, MongoDB, SQLite, MySQL, Redis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Testing and Debugging Tools</w:t>
      </w:r>
      <w:r>
        <w:rPr>
          <w:rFonts w:eastAsia="Arial" w:cs="Arial"/>
          <w:bCs/>
        </w:rPr>
        <w:t xml:space="preserve">: Vitest, Jest, Mocha, Chai, Cypress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Practices</w:t>
      </w:r>
      <w:r>
        <w:rPr>
          <w:rFonts w:eastAsia="Arial" w:cs="Arial"/>
          <w:bCs/>
        </w:rPr>
        <w:t xml:space="preserve">: Agile methodologies, CI/CD, Version control (Git), Microservices architecture, API development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Full Stack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full-stack applications using </w:t>
      </w:r>
      <w:r w:rsidRPr="00D93849">
        <w:rPr>
          <w:b/>
          <w:bCs/>
        </w:rPr>
        <w:t xml:space="preserve">NextJS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seamless integration and optimal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database schemas and queries in </w:t>
      </w:r>
      <w:r w:rsidRPr="00D93849">
        <w:rPr>
          <w:b/>
          <w:bCs/>
        </w:rPr>
        <w:t xml:space="preserve">Postgres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support complex application features and data retrieval.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define, scope, and deliver new functionalities based on user requirements and feedback.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Tailwind CSS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dynamic UI components, enhancing user engagement and overall experience across various platforms.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code reviews and peer programming sessions to improve code quality and efficiency within the development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testing strategies using </w:t>
      </w:r>
      <w:r w:rsidRPr="00D93849">
        <w:rPr>
          <w:b/>
          <w:bCs/>
        </w:rPr>
        <w:t xml:space="preserve">Vitest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Cypress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high reliability throughout the development lifecycle.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Proposed and executed process improvements, reducing deployment times and increasing feature delivery speeds significantly.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Analyzed application performance metrics to identify bottlenecks and optimize code for speed and scalability.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</w:t>
      </w:r>
      <w:r w:rsidRPr="00D93849">
        <w:rPr>
          <w:b/>
          <w:bCs/>
        </w:rPr>
        <w:t xml:space="preserve">HonoJS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improved API routing and management, contributing to more maintainable code architecture.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Actively experimented with new frameworks and tools to enhance productivity and application capabilities within the tech stack.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internal dashboards to visualize metrics and usage patterns, guiding future development and feature enhancements.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Facilitated knowledge sharing sessions on best practices for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NextJS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promote a culture of learning within the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the feature lifecycle from ideation to deployment using Agile methodologies, ensuring alignment with business objectives.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with the AI community to stay informed on the latest trends and technologies impacting product offerings.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Drove initiatives focused on enhancing the user experience through rigorous testing and user interface improvements.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Mid-Level 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and developed multi-tier applications utilizing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system functionality and user satisfaction.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Managed database operations using </w:t>
      </w:r>
      <w:r w:rsidRPr="00D93849">
        <w:rPr>
          <w:b/>
          <w:bCs/>
        </w:rPr>
        <w:t xml:space="preserve">Postgres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including performance tuning and data integrity checks to optimize application reliability.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closely with designers and product managers to implement UI/UX designs, using </w:t>
      </w:r>
      <w:r w:rsidRPr="00D93849">
        <w:rPr>
          <w:b/>
          <w:bCs/>
        </w:rPr>
        <w:t xml:space="preserve">Tailwind CSS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responsive design.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Agile sprints and retrospectives, contributing to planning and continuous improvement of development processes.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unit and integration tests using </w:t>
      </w:r>
      <w:r w:rsidRPr="00D93849">
        <w:rPr>
          <w:b/>
          <w:bCs/>
        </w:rPr>
        <w:t xml:space="preserve">Jest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Vitest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high-quality code and minimizing regressions.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Interfaced with RESTful APIs to ensure seamless data flow between front-end and back-end systems, improving overall application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Explored and integrated additional libraries such as </w:t>
      </w:r>
      <w:r w:rsidRPr="00D93849">
        <w:rPr>
          <w:b/>
          <w:bCs/>
        </w:rPr>
        <w:t xml:space="preserve">Axios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API requests to enhance data handling and user interactions.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documentation of application design and architecture, improving onboarding processes for new developers.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in a team setting to identify system shortcomings and propose innovative solutions to technical challenges.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Performed code optimization and refactoring tasks to enhance application performance and maintainability.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web applications using </w:t>
      </w:r>
      <w:r w:rsidRPr="00733799">
        <w:rPr>
          <w:rFonts w:cs="Noto Sans Light"/>
          <w:b/>
          <w:bCs/>
        </w:rPr>
        <w:t xml:space="preserve">HTML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</w:t>
      </w:r>
      <w:r w:rsidRPr="00733799">
        <w:rPr>
          <w:rFonts w:cs="Noto Sans Light"/>
          <w:b/>
          <w:bCs/>
        </w:rPr>
        <w:t xml:space="preserve">CSS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and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focusing on interactive user interfaces.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code reviews and contributed to design discussions to foster best practices within the team.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database management tasks, performing CRUD operations using </w:t>
      </w:r>
      <w:r w:rsidRPr="00733799">
        <w:rPr>
          <w:rFonts w:cs="Noto Sans Light"/>
          <w:b/>
          <w:bCs/>
        </w:rPr>
        <w:t xml:space="preserve">SQLite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ensuring data consistency and integrity.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the maintenance and enhancement of existing applications, identifying bugs and proposing efficient solutions.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and adopted Agile methodologies, contributing to sprint planning sessions and retrospectives as part of team collaboration.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senior developers to enhance application features and user experience based on testing feedback.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simple RESTful services to expose application functionality for front-end integration, leveraging best practices in API design.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testing efforts, using </w:t>
      </w:r>
      <w:r w:rsidRPr="00733799">
        <w:rPr>
          <w:rFonts w:cs="Noto Sans Light"/>
          <w:b/>
          <w:bCs/>
        </w:rPr>
        <w:t xml:space="preserve">Mocha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Chai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validate application behavior against requirements.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Created responsive designs using </w:t>
      </w:r>
      <w:r w:rsidRPr="00733799">
        <w:rPr>
          <w:rFonts w:cs="Noto Sans Light"/>
          <w:b/>
          <w:bCs/>
        </w:rPr>
        <w:t xml:space="preserve">Bootstrap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Tailwind CSS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providing users with a seamless experience across devices.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self-directed learning to stay updated on emerging technologies and frameworks relevant to the role.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