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Accomplished Software Engineer with 10+ years of experience specializing in desktop automation and artificial intelligence integration. Proven track record in enhancing execution platforms, developing reliable automation frameworks, and collaborating with cross-functional teams to drive innovation in enterprise environments.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Python, TypeScript, JavaScript, C#, Java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Automation Tools</w:t>
      </w:r>
      <w:r>
        <w:rPr>
          <w:rFonts w:eastAsia="Arial" w:cs="Arial"/>
          <w:bCs/>
        </w:rPr>
        <w:t xml:space="preserve">: Appium, Selenium, Cypress, Robot Framework, Jenkins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Frameworks</w:t>
      </w:r>
      <w:r>
        <w:rPr>
          <w:rFonts w:eastAsia="Arial" w:cs="Arial"/>
          <w:bCs/>
        </w:rPr>
        <w:t xml:space="preserve">: Kubernetes, Django, Flask, Express.js, Spring Boot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Protocols and Services</w:t>
      </w:r>
      <w:r>
        <w:rPr>
          <w:rFonts w:eastAsia="Arial" w:cs="Arial"/>
          <w:bCs/>
        </w:rPr>
        <w:t xml:space="preserve">: RDP, VNC, Citrix, REST APIs, WebSockets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 Management</w:t>
      </w:r>
      <w:r>
        <w:rPr>
          <w:rFonts w:eastAsia="Arial" w:cs="Arial"/>
          <w:bCs/>
        </w:rPr>
        <w:t xml:space="preserve">: PostgreSQL, MongoDB, MySQL, Redis, Elasticsearch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and DevOps</w:t>
      </w:r>
      <w:r>
        <w:rPr>
          <w:rFonts w:eastAsia="Arial" w:cs="Arial"/>
          <w:bCs/>
        </w:rPr>
        <w:t xml:space="preserve">: AWS, Azure, Docker, Terraform, Git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Accessibility and UI frameworks</w:t>
      </w:r>
      <w:r>
        <w:rPr>
          <w:rFonts w:eastAsia="Arial" w:cs="Arial"/>
          <w:bCs/>
        </w:rPr>
        <w:t xml:space="preserve">: UIA, MSAA, Win32 API, Electron, React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maintained a reliable desktop execution platform focusing on session lifecycle management using </w:t>
      </w:r>
      <w:r w:rsidRPr="00D93849">
        <w:rPr>
          <w:b/>
          <w:bCs/>
        </w:rPr>
        <w:t xml:space="preserve">RDP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VNC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scalable automation solutions.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Integrated </w:t>
      </w:r>
      <w:r w:rsidRPr="00D93849">
        <w:rPr>
          <w:b/>
          <w:bCs/>
        </w:rPr>
        <w:t xml:space="preserve">AI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pipelines to enhance workflow recordings and execution, collaborating with machine learning teams to improve data context and accuracy.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automated testing frameworks leveraging </w:t>
      </w:r>
      <w:r w:rsidRPr="00D93849">
        <w:rPr>
          <w:b/>
          <w:bCs/>
        </w:rPr>
        <w:t xml:space="preserve">Appium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application reliability across different desktop environments.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Enhanced performance monitoring and observability of the desktop automation platform, implementing logging and alerting mechanisms using </w:t>
      </w:r>
      <w:r w:rsidRPr="00D93849">
        <w:rPr>
          <w:b/>
          <w:bCs/>
        </w:rPr>
        <w:t xml:space="preserve">Elastic Stack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Managed interactions with various </w:t>
      </w:r>
      <w:r w:rsidRPr="00D93849">
        <w:rPr>
          <w:b/>
          <w:bCs/>
        </w:rPr>
        <w:t xml:space="preserve">Win32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applications, ensuring robust automation by utilizing </w:t>
      </w:r>
      <w:r w:rsidRPr="00D93849">
        <w:rPr>
          <w:b/>
          <w:bCs/>
        </w:rPr>
        <w:t xml:space="preserve">Windows Accessibility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seamless UI comprehension.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Worked on hybrid perception pipelines combining </w:t>
      </w:r>
      <w:r w:rsidRPr="00D93849">
        <w:rPr>
          <w:b/>
          <w:bCs/>
        </w:rPr>
        <w:t xml:space="preserve">VLM-based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visual grounding with traditional automation techniques to tackle complex automation challenges.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architectural discussions to improve system performance, ensuring compatibility with legacy systems as well as modern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Streamlined the deployment process of automation tools using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increasing efficiency and reliability of application rollouts.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on cross-team efforts to drive reliability in remote desktop protocols by implementing rigorous testing and performance benchmarks.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Facilitated technical workshops to enhance team knowledge regarding automation best practices, including the setup of </w:t>
      </w:r>
      <w:r w:rsidRPr="00D93849">
        <w:rPr>
          <w:b/>
          <w:bCs/>
        </w:rPr>
        <w:t xml:space="preserve">CI/CD</w:t>
      </w:r>
      <w:r w:rsidRPr="00D74308">
        <w:t/>
      </w:r>
      <w:r w:rsidRPr="00D93849">
        <w:rPr>
          <w:b/>
          <w:bCs/>
        </w:rPr>
        <w:t/>
      </w:r>
      <w:r w:rsidRPr="00D74308">
        <w:t xml:space="preserve"> processes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Actively contributed to code reviews and technical documentation to promote best coding practices and knowledge sharing within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enhanced static typing benefits within automation scripts, improving maintainability and reducing runtime errors.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Investigated new technologies and strategies for integration with existing systems, recommending tools that align with the company's vision for AI-driven automation.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Created comprehensive documentation surrounding desktop automation processes to assist ongoing training efforts.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Assisted in troubleshooting and resolving complex automation issues, fostering a proactive learning environment.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automation solutions for enterprise applications using </w:t>
      </w:r>
      <w:r w:rsidRPr="00D93849">
        <w:rPr>
          <w:b/>
          <w:bCs/>
        </w:rPr>
        <w:t xml:space="preserve">Selenium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user experience across various platforms.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features and optimized existing code in collaboration with product teams, leading to improved operational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PostgreSQL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MongoDB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manage application data, focusing on performance optimization and query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Automated deployment processes using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significantly reducing downtime during updates of the software.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architecture discussions for new features and enhancements, ensuring alignment with business needs and scalable practices.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Conducted rigorous testing on automation scripts to ensure reliability across various environments and user scenarios.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Incorporated feedback from stakeholders to refine system functionalities and improve user satisfaction in automating workflows.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user documentation and project guidelines to support onboarding and assist team members with best practices in development.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with UX/UI teams to implement automation solutions that are user-centric and improve accessibility using frameworks like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Automated server provisioning with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reducing manual deployment efforts and streamlining development schedules.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Junior Software Developer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development of automation scripts for preliminary testing using </w:t>
      </w:r>
      <w:r w:rsidRPr="00733799">
        <w:rPr>
          <w:rFonts w:cs="Noto Sans Light"/>
          <w:b/>
          <w:bCs/>
        </w:rPr>
        <w:t xml:space="preserve">Python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achieving task automation efficiency.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hands-on experience in </w:t>
      </w:r>
      <w:r w:rsidRPr="00733799">
        <w:rPr>
          <w:rFonts w:cs="Noto Sans Light"/>
          <w:b/>
          <w:bCs/>
        </w:rPr>
        <w:t xml:space="preserve">Jenkins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setting up build pipelines for continuous integration and delivery of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on minor features for desktop applications, gaining exposure to </w:t>
      </w:r>
      <w:r w:rsidRPr="00733799">
        <w:rPr>
          <w:rFonts w:cs="Noto Sans Light"/>
          <w:b/>
          <w:bCs/>
        </w:rPr>
        <w:t xml:space="preserve">C#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Windows Forms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development.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team meetings and code reviews, contributing fresh insights and feedback on coding methodologies and practices.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Conducted exploratory testing of applications to identify bugs and suggest improvements, ensuring a smoother user experience.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the configuration of environments using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gaining familiarity with team workflows and collaboration.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Involved in daily standups and progress updates, enhancing communication skills and agile workflow understanding.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Automated simple tasks within the office using batch scripts, improving time management and task execution.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best practices in writing clean, maintainable code and participated in one-on-one mentoring sessions with senior engineers.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a solid foundation in </w:t>
      </w:r>
      <w:r w:rsidRPr="00733799">
        <w:rPr>
          <w:rFonts w:cs="Noto Sans Light"/>
          <w:b/>
          <w:bCs/>
        </w:rPr>
        <w:t xml:space="preserve">HTML/CSS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assist in creating user interfaces for web applications.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