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Experienced Software Engineer with 10+ years of expertise in developing scalable web applications and RESTful APIs. Proficient in C#, .NET core, and JavaScript, leveraging strong problem-solving skills to deliver high-quality software solutions. Committed to collaborating within agile teams and thriving in diverse technological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C#, JavaScript, Python, Go,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Web Frameworks</w:t>
      </w:r>
      <w:r>
        <w:rPr>
          <w:rFonts w:eastAsia="Arial" w:cs="Arial"/>
          <w:bCs/>
        </w:rPr>
        <w:t xml:space="preserve">: .NET Framework, ASP.NET, React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Microsoft SQL Server, PostgreSQL, MongoDB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IIS, Docker, Git, JIRA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Methodologies</w:t>
      </w:r>
      <w:r>
        <w:rPr>
          <w:rFonts w:eastAsia="Arial" w:cs="Arial"/>
          <w:bCs/>
        </w:rPr>
        <w:t xml:space="preserve">: Agile, Scrum, DevOps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 Development</w:t>
      </w:r>
      <w:r>
        <w:rPr>
          <w:rFonts w:eastAsia="Arial" w:cs="Arial"/>
          <w:bCs/>
        </w:rPr>
        <w:t xml:space="preserve">: RESTful APIs, GraphQL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maintained </w:t>
      </w:r>
      <w:r w:rsidRPr="00D93849">
        <w:rPr>
          <w:b/>
          <w:bCs/>
        </w:rPr>
        <w:t xml:space="preserve">scalable web applications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.NET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technologies, ensuring optimal performance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optimized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integration with clinical workflows, facilitating access to oncology pathway recommendations for oncologists.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deliver high-quality software solutions while adhering to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principles.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Transformed business requirements into technical specifications, driving the development of innovative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Microsoft 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design and optimize database schemas, ensuring data integrity and performance tuning for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user interfaces, improving user experience and engagement with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efforts to write clean, maintainable, and well-documented code, adhering to industry best practices and established coding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initiated pair programming sessions to foster knowledge sharing among team members and increase overall code quality.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services and APIs, collaborating with external partners to enhance product functionality.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daily stand-ups and sprint reviews, contributing to team dynamics and continuous improvement.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by providing guidance on coding practices and assisting with technical challenges.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 to ensure code integrity and collaborative development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performance optimization initiatives, focusing on database queries and application responsiveness.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automated testing strategies to ensure high reliability and reduce the number of production issues.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system architecture discussions, focusing on scalability and security of </w:t>
      </w:r>
      <w:r w:rsidRPr="00D93849">
        <w:rPr>
          <w:b/>
          <w:bCs/>
        </w:rPr>
        <w:t xml:space="preserve">on-premise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cloud-based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logging and monitoring solutions to facilitate proactive issue detection and resolution.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 II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web applications using </w:t>
      </w:r>
      <w:r w:rsidRPr="00D93849">
        <w:rPr>
          <w:b/>
          <w:bCs/>
        </w:rPr>
        <w:t xml:space="preserve">ASP.NET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feature enhancements based on user feedback.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QA teams to ensure seamless testing and quality assurance of deployed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sprint planning and retrospectives, aiding in the adoption of best practices within the Agile framework.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comprehensive technical documentation for deployed features and APIs, assisting future maintenance and onboarding efforts.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database management using </w:t>
      </w:r>
      <w:r w:rsidRPr="00D93849">
        <w:rPr>
          <w:b/>
          <w:bCs/>
        </w:rPr>
        <w:t xml:space="preserve">Microsoft 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performing data retrieval and manipulation through </w:t>
      </w:r>
      <w:r w:rsidRPr="00D93849">
        <w:rPr>
          <w:b/>
          <w:bCs/>
        </w:rPr>
        <w:t xml:space="preserve">SQL queries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responsive web designs leveraging </w:t>
      </w:r>
      <w:r w:rsidRPr="00D93849">
        <w:rPr>
          <w:b/>
          <w:bCs/>
        </w:rPr>
        <w:t xml:space="preserve">HTML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user interaction on various devices.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code optimization efforts, achieving clean and efficient implementations in line with </w:t>
      </w:r>
      <w:r w:rsidRPr="00D93849">
        <w:rPr>
          <w:b/>
          <w:bCs/>
        </w:rPr>
        <w:t xml:space="preserve">best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Wrote unit tests to cover critical components, ensuring software reliability and facilitating regression testing.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tuning sessions for applications, identifying bottlenecks and recommending actionable solutions to optimize load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on the integration of RESTful services with internal applications, enhancing usability and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containerize applications, streamlining the development and deployment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Presented and discussed technical challenges and solutions in regular team meetings,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small-scale web applications using </w:t>
      </w:r>
      <w:r w:rsidRPr="00733799">
        <w:rPr>
          <w:rFonts w:cs="Noto Sans Light"/>
          <w:b/>
          <w:bCs/>
        </w:rPr>
        <w:t xml:space="preserve">C#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.NET Framework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learning foundational programming principles.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team meetings by sharing ideas for software improvements and collaborating with peers on code-related challenges.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basic </w:t>
      </w:r>
      <w:r w:rsidRPr="00733799">
        <w:rPr>
          <w:rFonts w:cs="Noto Sans Light"/>
          <w:b/>
          <w:bCs/>
        </w:rPr>
        <w:t xml:space="preserve">SQL queries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interact with databases, supporting the data needs of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reviews to gain feedback and improve coding skills as well as understanding of project standards.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with users to gather requirements and understand end-user needs for application features and functionalities.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Documented software specifications to assist with project management and clarity for future functional developments.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Studied and implemented </w:t>
      </w:r>
      <w:r w:rsidRPr="00733799">
        <w:rPr>
          <w:rFonts w:cs="Noto Sans Light"/>
          <w:b/>
          <w:bCs/>
        </w:rPr>
        <w:t xml:space="preserve">Agile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software methodologies to contribute to successful project completion.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on debugging and troubleshooting tasks, gaining exposure to real-world technology issues.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familiarity with version control systems, specifically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to track changes and manage code revisions effectively.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writing and maintaining documentation to support software development processes, enhancing team knowledge sharing.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