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otnotes.xml" ContentType="application/vnd.openxmlformats-officedocument.wordprocessingml.footnotes+xml"/>
  <Override PartName="/word/glossary/endnotes.xml" ContentType="application/vnd.openxmlformats-officedocument.wordprocessingml.endnote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DEDA32" w14:textId="00484B77" w:rsidR="00F94C64" w:rsidRDefault="00F94C64" w:rsidP="00F94C64">
      <w:pPr>
        <w:pStyle w:val="Title"/>
        <w:rPr>
          <w:b w:val="0"/>
          <w:bCs w:val="0"/>
        </w:rPr>
      </w:pPr>
      <w:bookmarkStart w:id="0" w:name="_Hlk167980134"/>
      <w:r w:rsidRPr="00252159">
        <w:rPr>
          <w:b w:val="0"/>
          <w:bCs w:val="0"/>
          <w:noProof/>
        </w:rPr>
        <mc:AlternateContent>
          <mc:Choice Requires="wps">
            <w:drawing>
              <wp:anchor distT="0" distB="0" distL="114300" distR="114300" simplePos="0" relativeHeight="251659264" behindDoc="0" locked="0" layoutInCell="1" allowOverlap="1" wp14:anchorId="188CB946" wp14:editId="2ED8ED22">
                <wp:simplePos x="0" y="0"/>
                <wp:positionH relativeFrom="margin">
                  <wp:posOffset>3362325</wp:posOffset>
                </wp:positionH>
                <wp:positionV relativeFrom="paragraph">
                  <wp:posOffset>114300</wp:posOffset>
                </wp:positionV>
                <wp:extent cx="3477260" cy="859790"/>
                <wp:effectExtent l="0" t="0" r="889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7260" cy="859790"/>
                        </a:xfrm>
                        <a:prstGeom prst="rect">
                          <a:avLst/>
                        </a:prstGeom>
                        <a:noFill/>
                        <a:ln w="9525">
                          <a:noFill/>
                          <a:miter lim="800000"/>
                          <a:headEnd/>
                          <a:tailEnd/>
                        </a:ln>
                      </wps:spPr>
                      <wps:txbx>
                        <w:txbxContent>
                          <w:p w14:paraId="00D1CDCF" w14:textId="04BB6923" w:rsidR="00BB76B0" w:rsidRDefault="00B666E7" w:rsidP="008E75E3">
                            <w:pPr>
                              <w:widowControl w:val="0"/>
                              <w:spacing w:after="0" w:line="276" w:lineRule="auto"/>
                              <w:jc w:val="right"/>
                            </w:pPr>
                            <w:r w:rsidRPr="00B666E7">
                              <w:t>Baytown, TX 77523</w:t>
                            </w:r>
                          </w:p>
                          <w:p w14:paraId="35F103B7" w14:textId="30B73DFD" w:rsidR="008E75E3" w:rsidRDefault="00F94C64" w:rsidP="008E75E3">
                            <w:pPr>
                              <w:widowControl w:val="0"/>
                              <w:spacing w:after="0" w:line="276" w:lineRule="auto"/>
                              <w:jc w:val="right"/>
                            </w:pPr>
                            <w:hyperlink r:id="rId12" w:history="1">
                              <w:r w:rsidRPr="00AA3E7A">
                                <w:rPr>
                                  <w:rStyle w:val="Hyperlink"/>
                                  <w:rFonts w:ascii="Noto Sans SemiBold" w:hAnsi="Noto Sans SemiBold" w:cs="Noto Sans SemiBold"/>
                                  <w:color w:val="auto"/>
                                  <w:u w:val="none"/>
                                </w:rPr>
                                <w:t>+1 (</w:t>
                              </w:r>
                              <w:r w:rsidR="00BB76B0" w:rsidRPr="00BB76B0">
                                <w:rPr>
                                  <w:rStyle w:val="Hyperlink"/>
                                  <w:rFonts w:ascii="Noto Sans SemiBold" w:hAnsi="Noto Sans SemiBold" w:cs="Noto Sans SemiBold"/>
                                  <w:color w:val="auto"/>
                                  <w:u w:val="none"/>
                                </w:rPr>
                                <w:t>713</w:t>
                              </w:r>
                              <w:r w:rsidRPr="00AA3E7A">
                                <w:rPr>
                                  <w:rStyle w:val="Hyperlink"/>
                                  <w:rFonts w:ascii="Noto Sans SemiBold" w:hAnsi="Noto Sans SemiBold" w:cs="Noto Sans SemiBold"/>
                                  <w:color w:val="auto"/>
                                  <w:u w:val="none"/>
                                </w:rPr>
                                <w:t xml:space="preserve">) </w:t>
                              </w:r>
                              <w:r w:rsidR="00BB76B0" w:rsidRPr="00BB76B0">
                                <w:rPr>
                                  <w:rStyle w:val="Hyperlink"/>
                                  <w:rFonts w:ascii="Noto Sans SemiBold" w:hAnsi="Noto Sans SemiBold" w:cs="Noto Sans SemiBold"/>
                                  <w:color w:val="auto"/>
                                  <w:u w:val="none"/>
                                </w:rPr>
                                <w:t>487</w:t>
                              </w:r>
                              <w:r w:rsidR="00BB76B0">
                                <w:rPr>
                                  <w:rStyle w:val="Hyperlink"/>
                                  <w:rFonts w:ascii="Noto Sans SemiBold" w:hAnsi="Noto Sans SemiBold" w:cs="Noto Sans SemiBold"/>
                                  <w:color w:val="auto"/>
                                  <w:u w:val="none"/>
                                </w:rPr>
                                <w:t xml:space="preserve"> </w:t>
                              </w:r>
                              <w:r w:rsidR="00BB76B0" w:rsidRPr="00BB76B0">
                                <w:rPr>
                                  <w:rStyle w:val="Hyperlink"/>
                                  <w:rFonts w:ascii="Noto Sans SemiBold" w:hAnsi="Noto Sans SemiBold" w:cs="Noto Sans SemiBold"/>
                                  <w:color w:val="auto"/>
                                  <w:u w:val="none"/>
                                </w:rPr>
                                <w:t>9415</w:t>
                              </w:r>
                            </w:hyperlink>
                            <w:r w:rsidR="00685BE6" w:rsidRPr="00685BE6">
                              <w:t>‬</w:t>
                            </w:r>
                            <w:r w:rsidRPr="00AA3E7A">
                              <w:rPr>
                                <w:rFonts w:ascii="Noto Sans SemiBold" w:hAnsi="Noto Sans SemiBold" w:cs="Noto Sans SemiBold"/>
                              </w:rPr>
                              <w:t xml:space="preserve"> </w:t>
                            </w:r>
                          </w:p>
                          <w:p w14:paraId="1DDECFCB" w14:textId="0730195D" w:rsidR="0013719F" w:rsidRPr="008C5C37" w:rsidRDefault="008E75E3" w:rsidP="00150FFB">
                            <w:pPr>
                              <w:widowControl w:val="0"/>
                              <w:spacing w:after="0" w:line="276" w:lineRule="auto"/>
                              <w:jc w:val="right"/>
                              <w:rPr>
                                <w:b/>
                                <w:bCs/>
                              </w:rPr>
                            </w:pPr>
                            <w:r>
                              <w:t xml:space="preserve"> </w:t>
                            </w:r>
                            <w:hyperlink r:id="rId13" w:history="1">
                              <w:r w:rsidR="00BB76B0" w:rsidRPr="00346931">
                                <w:rPr>
                                  <w:rStyle w:val="Hyperlink"/>
                                  <w:b/>
                                  <w:bCs/>
                                </w:rPr>
                                <w:t>danieltupa1112@gmail.com</w:t>
                              </w:r>
                            </w:hyperlink>
                            <w:hyperlink r:id="rId14" w:history="1"/>
                            <w:r w:rsidR="001C2709">
                              <w:rPr>
                                <w:b/>
                                <w:bCs/>
                              </w:rPr>
                              <w:t xml:space="preserve"> </w:t>
                            </w:r>
                            <w:hyperlink r:id="rId15" w:history="1"/>
                            <w:r w:rsidR="0013719F">
                              <w:rPr>
                                <w:b/>
                                <w:bCs/>
                              </w:rPr>
                              <w:t xml:space="preserve"> </w:t>
                            </w:r>
                          </w:p>
                        </w:txbxContent>
                      </wps:txbx>
                      <wps:bodyPr rot="0" vert="horz" wrap="square" lIns="91440" tIns="45720" rIns="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88CB946" id="_x0000_t202" coordsize="21600,21600" o:spt="202" path="m,l,21600r21600,l21600,xe">
                <v:stroke joinstyle="miter"/>
                <v:path gradientshapeok="t" o:connecttype="rect"/>
              </v:shapetype>
              <v:shape id="Text Box 2" o:spid="_x0000_s1026" type="#_x0000_t202" style="position:absolute;margin-left:264.75pt;margin-top:9pt;width:273.8pt;height:67.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" filled="f" stroked="f">
                <v:textbox inset=",,0">
                  <w:txbxContent>
                    <w:p w14:paraId="00D1CDCF" w14:textId="04BB6923" w:rsidR="00BB76B0" w:rsidRDefault="00B666E7" w:rsidP="008E75E3">
                      <w:pPr>
                        <w:widowControl w:val="0"/>
                        <w:spacing w:after="0" w:line="276" w:lineRule="auto"/>
                        <w:jc w:val="right"/>
                      </w:pPr>
                      <w:r w:rsidRPr="00B666E7">
                        <w:t>Baytown, TX 77523</w:t>
                      </w:r>
                    </w:p>
                    <w:p w14:paraId="35F103B7" w14:textId="30B73DFD" w:rsidR="008E75E3" w:rsidRDefault="00F94C64" w:rsidP="008E75E3">
                      <w:pPr>
                        <w:widowControl w:val="0"/>
                        <w:spacing w:after="0" w:line="276" w:lineRule="auto"/>
                        <w:jc w:val="right"/>
                      </w:pPr>
                      <w:hyperlink r:id="rId16" w:history="1">
                        <w:r w:rsidRPr="00AA3E7A">
                          <w:rPr>
                            <w:rStyle w:val="Hyperlink"/>
                            <w:rFonts w:ascii="Noto Sans SemiBold" w:hAnsi="Noto Sans SemiBold" w:cs="Noto Sans SemiBold"/>
                            <w:color w:val="auto"/>
                            <w:u w:val="none"/>
                          </w:rPr>
                          <w:t>+1 (</w:t>
                        </w:r>
                        <w:r w:rsidR="00BB76B0" w:rsidRPr="00BB76B0">
                          <w:rPr>
                            <w:rStyle w:val="Hyperlink"/>
                            <w:rFonts w:ascii="Noto Sans SemiBold" w:hAnsi="Noto Sans SemiBold" w:cs="Noto Sans SemiBold"/>
                            <w:color w:val="auto"/>
                            <w:u w:val="none"/>
                          </w:rPr>
                          <w:t>713</w:t>
                        </w:r>
                        <w:r w:rsidRPr="00AA3E7A">
                          <w:rPr>
                            <w:rStyle w:val="Hyperlink"/>
                            <w:rFonts w:ascii="Noto Sans SemiBold" w:hAnsi="Noto Sans SemiBold" w:cs="Noto Sans SemiBold"/>
                            <w:color w:val="auto"/>
                            <w:u w:val="none"/>
                          </w:rPr>
                          <w:t xml:space="preserve">) </w:t>
                        </w:r>
                        <w:r w:rsidR="00BB76B0" w:rsidRPr="00BB76B0">
                          <w:rPr>
                            <w:rStyle w:val="Hyperlink"/>
                            <w:rFonts w:ascii="Noto Sans SemiBold" w:hAnsi="Noto Sans SemiBold" w:cs="Noto Sans SemiBold"/>
                            <w:color w:val="auto"/>
                            <w:u w:val="none"/>
                          </w:rPr>
                          <w:t>487</w:t>
                        </w:r>
                        <w:r w:rsidR="00BB76B0">
                          <w:rPr>
                            <w:rStyle w:val="Hyperlink"/>
                            <w:rFonts w:ascii="Noto Sans SemiBold" w:hAnsi="Noto Sans SemiBold" w:cs="Noto Sans SemiBold"/>
                            <w:color w:val="auto"/>
                            <w:u w:val="none"/>
                          </w:rPr>
                          <w:t xml:space="preserve"> </w:t>
                        </w:r>
                        <w:r w:rsidR="00BB76B0" w:rsidRPr="00BB76B0">
                          <w:rPr>
                            <w:rStyle w:val="Hyperlink"/>
                            <w:rFonts w:ascii="Noto Sans SemiBold" w:hAnsi="Noto Sans SemiBold" w:cs="Noto Sans SemiBold"/>
                            <w:color w:val="auto"/>
                            <w:u w:val="none"/>
                          </w:rPr>
                          <w:t>9415</w:t>
                        </w:r>
                      </w:hyperlink>
                      <w:r w:rsidR="00685BE6" w:rsidRPr="00685BE6">
                        <w:t>‬</w:t>
                      </w:r>
                      <w:r w:rsidRPr="00AA3E7A">
                        <w:rPr>
                          <w:rFonts w:ascii="Noto Sans SemiBold" w:hAnsi="Noto Sans SemiBold" w:cs="Noto Sans SemiBold"/>
                        </w:rPr>
                        <w:t xml:space="preserve"> </w:t>
                      </w:r>
                    </w:p>
                    <w:p w14:paraId="1DDECFCB" w14:textId="0730195D" w:rsidR="0013719F" w:rsidRPr="008C5C37" w:rsidRDefault="008E75E3" w:rsidP="00150FFB">
                      <w:pPr>
                        <w:widowControl w:val="0"/>
                        <w:spacing w:after="0" w:line="276" w:lineRule="auto"/>
                        <w:jc w:val="right"/>
                        <w:rPr>
                          <w:b/>
                          <w:bCs/>
                        </w:rPr>
                      </w:pPr>
                      <w:r>
                        <w:t xml:space="preserve"> </w:t>
                      </w:r>
                      <w:hyperlink r:id="rId17" w:history="1">
                        <w:r w:rsidR="00BB76B0" w:rsidRPr="00346931">
                          <w:rPr>
                            <w:rStyle w:val="Hyperlink"/>
                            <w:b/>
                            <w:bCs/>
                          </w:rPr>
                          <w:t>danieltupa1112@gmail.com</w:t>
                        </w:r>
                      </w:hyperlink>
                      <w:hyperlink r:id="rId18" w:history="1"/>
                      <w:r w:rsidR="001C2709">
                        <w:rPr>
                          <w:b/>
                          <w:bCs/>
                        </w:rPr>
                        <w:t xml:space="preserve"> </w:t>
                      </w:r>
                      <w:hyperlink r:id="rId19" w:history="1"/>
                      <w:r w:rsidR="0013719F">
                        <w:rPr>
                          <w:b/>
                          <w:bCs/>
                        </w:rPr>
                        <w:t xml:space="preserve"> </w:t>
                      </w:r>
                    </w:p>
                  </w:txbxContent>
                </v:textbox>
                <w10:wrap type="square" anchorx="margin"/>
              </v:shape>
            </w:pict>
          </mc:Fallback>
        </mc:AlternateContent>
      </w:r>
      <w:r w:rsidR="00BB76B0">
        <w:rPr>
          <w:b w:val="0"/>
          <w:bCs w:val="0"/>
        </w:rPr>
        <w:t>DANIEL</w:t>
      </w:r>
      <w:r w:rsidR="008E75E3" w:rsidRPr="008E75E3">
        <w:rPr>
          <w:b w:val="0"/>
          <w:bCs w:val="0"/>
        </w:rPr>
        <w:t xml:space="preserve"> </w:t>
      </w:r>
      <w:r w:rsidR="00BB76B0">
        <w:rPr>
          <w:b w:val="0"/>
          <w:bCs w:val="0"/>
        </w:rPr>
        <w:t>TUPA</w:t>
      </w:r>
      <w:r w:rsidR="008E75E3" w:rsidRPr="008E75E3">
        <w:rPr>
          <w:b w:val="0"/>
          <w:bCs w:val="0"/>
        </w:rPr>
        <w:t xml:space="preserve"> </w:t>
      </w:r>
    </w:p>
    <w:p w14:paraId="2365A0B5" w14:textId="2C9DF448" w:rsidR="00F94C64" w:rsidRPr="00A376E5" w:rsidRDefault="00ED39B5" w:rsidP="00F94C64">
      <w:pPr>
        <w:pStyle w:val="NoSpacing"/>
        <w:rPr>
          <w:rFonts w:ascii="Noto Sans Light" w:hAnsi="Noto Sans Light" w:cs="Noto Sans Light"/>
          <w:b w:val="0"/>
          <w:color w:val="auto"/>
          <w:spacing w:val="20"/>
          <w:sz w:val="28"/>
          <w:szCs w:val="28"/>
        </w:rPr>
      </w:pPr>
      <w:r w:rsidRPr="00A376E5">
        <w:rPr>
          <w:rFonts w:ascii="Noto Sans Light" w:hAnsi="Noto Sans Light" w:cs="Noto Sans Light"/>
          <w:b w:val="0"/>
          <w:color w:val="auto"/>
          <w:spacing w:val="20"/>
          <w:sz w:val="28"/>
          <w:szCs w:val="28"/>
        </w:rPr>
        <w:t xml:space="preserve">Senior Software Engineer</w:t>
      </w:r>
      <w:r w:rsidR="00DC278C" w:rsidRPr="00A376E5">
        <w:rPr>
          <w:rFonts w:ascii="Noto Sans Light" w:hAnsi="Noto Sans Light" w:cs="Noto Sans Light"/>
          <w:b w:val="0"/>
          <w:color w:val="auto"/>
          <w:spacing w:val="20"/>
          <w:sz w:val="28"/>
          <w:szCs w:val="28"/>
        </w:rPr>
        <w:t/>
      </w:r>
      <w:r w:rsidR="00BD34A1">
        <w:rPr>
          <w:rFonts w:ascii="Noto Sans Light" w:hAnsi="Noto Sans Light" w:cs="Noto Sans Light"/>
          <w:b w:val="0"/>
          <w:color w:val="auto"/>
          <w:spacing w:val="20"/>
          <w:sz w:val="28"/>
          <w:szCs w:val="28"/>
        </w:rPr>
        <w:t/>
      </w:r>
      <w:r w:rsidRPr="00A376E5">
        <w:rPr>
          <w:rFonts w:ascii="Noto Sans Light" w:hAnsi="Noto Sans Light" w:cs="Noto Sans Light"/>
          <w:b w:val="0"/>
          <w:color w:val="auto"/>
          <w:spacing w:val="20"/>
          <w:sz w:val="28"/>
          <w:szCs w:val="28"/>
        </w:rPr>
        <w:t/>
      </w:r>
    </w:p>
    <w:p w14:paraId="6B48524A" w14:textId="472E7B77" w:rsidR="00AA79C2" w:rsidRDefault="00ED39B5" w:rsidP="00A76165">
      <w:pPr>
        <w:widowControl w:val="0"/>
        <w:spacing w:before="360" w:after="0" w:line="276" w:lineRule="auto"/>
        <w:jc w:val="both"/>
        <w:rPr>
          <w:rFonts w:cs="Noto Sans Light"/>
        </w:rPr>
      </w:pPr>
      <w:bookmarkStart w:id="1" w:name="_Hlk168578304"/>
      <w:bookmarkEnd w:id="0"/>
      <w:r>
        <w:rPr>
          <w:rFonts w:cs="Arial"/>
          <w:iCs/>
        </w:rPr>
        <w:t xml:space="preserve">Dedicated Software Engineer with over 10 years of experience in developing scalable web applications and APIs. Expertise in Python and Django frameworks, database management with PostgreSQL, and cloud services including AWS and GCP. Proficient in mentoring junior engineers and collaborating cross-functionally to drive technical product improvements and performance optimizations.</w:t>
      </w:r>
      <w:r w:rsidR="00AA79C2">
        <w:rPr>
          <w:rFonts w:cs="Noto Sans Light"/>
        </w:rPr>
        <w:t xml:space="preserve"> </w:t>
      </w:r>
    </w:p>
    <w:bookmarkEnd w:id="1"/>
    <w:p w14:paraId="050ED977" w14:textId="7D08C6AE" w:rsidR="004A24A2" w:rsidRPr="00EB1984" w:rsidRDefault="00000000" w:rsidP="00EB1984">
      <w:pPr>
        <w:pStyle w:val="Heading1"/>
      </w:pPr>
      <w:sdt>
        <w:sdtPr>
          <w:id w:val="592895854"/>
          <w:placeholder>
            <w:docPart w:val="8768512D5C7D4D77BAF29AC891BE7CA3"/>
          </w:placeholder>
          <w:temporary/>
          <w:showingPlcHdr/>
          <w15:appearance w15:val="hidden"/>
        </w:sdtPr>
        <w:sdtContent>
          <w:r w:rsidR="004A24A2" w:rsidRPr="00EB1984">
            <w:t>Skills &amp; abilities</w:t>
          </w:r>
        </w:sdtContent>
      </w:sdt>
      <w:r w:rsidR="00946859" w:rsidRPr="00946859">
        <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Programming Languages</w:t>
      </w:r>
      <w:r>
        <w:rPr>
          <w:rFonts w:eastAsia="Arial" w:cs="Arial"/>
          <w:bCs/>
        </w:rPr>
        <w:t xml:space="preserve">: Python, JavaScript, Java</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Frameworks</w:t>
      </w:r>
      <w:r>
        <w:rPr>
          <w:rFonts w:eastAsia="Arial" w:cs="Arial"/>
          <w:bCs/>
        </w:rPr>
        <w:t xml:space="preserve">: Django, Django REST Framework, Flask, FastAPI</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Databases</w:t>
      </w:r>
      <w:r>
        <w:rPr>
          <w:rFonts w:eastAsia="Arial" w:cs="Arial"/>
          <w:bCs/>
        </w:rPr>
        <w:t xml:space="preserve">: PostgreSQL, MySQL, MongoDB</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Cloud Services</w:t>
      </w:r>
      <w:r>
        <w:rPr>
          <w:rFonts w:eastAsia="Arial" w:cs="Arial"/>
          <w:bCs/>
        </w:rPr>
        <w:t xml:space="preserve">: AWS, GCP, Azure, Heroku</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DevOps &amp; CI/CD</w:t>
      </w:r>
      <w:r>
        <w:rPr>
          <w:rFonts w:eastAsia="Arial" w:cs="Arial"/>
          <w:bCs/>
        </w:rPr>
        <w:t xml:space="preserve">: Git, Docker, Kubernetes, Jenkins, CI/CD</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Advanced Technologies</w:t>
      </w:r>
      <w:r>
        <w:rPr>
          <w:rFonts w:eastAsia="Arial" w:cs="Arial"/>
          <w:bCs/>
        </w:rPr>
        <w:t xml:space="preserve">: Celery, RabbitMQ, GraphQL</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Web Technologies</w:t>
      </w:r>
      <w:r>
        <w:rPr>
          <w:rFonts w:eastAsia="Arial" w:cs="Arial"/>
          <w:bCs/>
        </w:rPr>
        <w:t xml:space="preserve">: HTML, CSS, REST, JSON</w:t>
      </w:r>
    </w:p>
    <w:p w14:paraId="4B27D93C" w14:textId="77777777" w:rsidR="00C335CD" w:rsidRPr="00F26BFA" w:rsidRDefault="00E659E3" w:rsidP="00F26BFA">
      <w:pPr>
        <w:pStyle w:val="Heading1"/>
      </w:pPr>
      <w:r w:rsidRPr="00F26BFA">
        <w:t>Work Experience</w:t>
      </w:r>
    </w:p>
    <w:p w14:paraId="20F3C0BD" w14:textId="42B13CE8" w:rsidR="00440687" w:rsidRPr="00351354" w:rsidRDefault="00ED39B5" w:rsidP="00351354">
      <w:pPr>
        <w:pStyle w:val="Heading2"/>
        <w:rPr>
          <w:rFonts w:ascii="Noto Sans Light" w:hAnsi="Noto Sans Light" w:cs="Noto Sans Light"/>
          <w:b w:val="0"/>
          <w:i/>
          <w:iCs/>
        </w:rPr>
      </w:pPr>
      <w:bookmarkStart w:id="2" w:name="_Hlk167719778"/>
      <w:r w:rsidRPr="00ED39B5">
        <w:rPr>
          <w:b w:val="0"/>
        </w:rPr>
        <w:t xml:space="preserve">Senior Software Engineer</w:t>
      </w:r>
      <w:r w:rsidR="00BD34A1">
        <w:rPr>
          <w:b w:val="0"/>
        </w:rPr>
        <w:t/>
      </w:r>
      <w:r w:rsidRPr="00ED39B5">
        <w:rPr>
          <w:b w:val="0"/>
        </w:rPr>
        <w:t/>
      </w:r>
      <w:r>
        <w:rPr>
          <w:b w:val="0"/>
        </w:rPr>
        <w:t xml:space="preserve"> at </w:t>
      </w:r>
      <w:r w:rsidR="00BB76B0" w:rsidRPr="00BB76B0">
        <w:rPr>
          <w:b w:val="0"/>
        </w:rPr>
        <w:t>JumpCloud</w:t>
      </w:r>
      <w:r w:rsidR="004640B7" w:rsidRPr="00F3197E">
        <w:rPr>
          <w:b w:val="0"/>
        </w:rPr>
        <w:t xml:space="preserve"> | </w:t>
      </w:r>
      <w:r w:rsidR="00BB76B0" w:rsidRPr="00BB76B0">
        <w:rPr>
          <w:b w:val="0"/>
        </w:rPr>
        <w:t>Boulder, CO</w:t>
      </w:r>
      <w:r w:rsidR="004640B7" w:rsidRPr="00F3197E">
        <w:rPr>
          <w:b w:val="0"/>
        </w:rPr>
        <w:tab/>
      </w:r>
      <w:r w:rsidR="000A0356">
        <w:rPr>
          <w:b w:val="0"/>
        </w:rPr>
        <w:tab/>
      </w:r>
      <w:r w:rsidR="000A0356">
        <w:rPr>
          <w:b w:val="0"/>
        </w:rPr>
        <w:tab/>
      </w:r>
      <w:r w:rsidR="000A0356">
        <w:rPr>
          <w:b w:val="0"/>
        </w:rPr>
        <w:tab/>
      </w:r>
      <w:r w:rsidR="004640B7" w:rsidRPr="00F3197E">
        <w:rPr>
          <w:rFonts w:ascii="Noto Sans Light" w:hAnsi="Noto Sans Light" w:cs="Noto Sans Light"/>
          <w:b w:val="0"/>
          <w:i/>
          <w:iCs/>
        </w:rPr>
        <w:t xml:space="preserve"> J</w:t>
      </w:r>
      <w:r w:rsidR="00BB76B0">
        <w:rPr>
          <w:rFonts w:ascii="Noto Sans Light" w:hAnsi="Noto Sans Light" w:cs="Noto Sans Light"/>
          <w:b w:val="0"/>
          <w:i/>
          <w:iCs/>
        </w:rPr>
        <w:t>an</w:t>
      </w:r>
      <w:r w:rsidR="004640B7" w:rsidRPr="00F3197E">
        <w:rPr>
          <w:rFonts w:ascii="Noto Sans Light" w:hAnsi="Noto Sans Light" w:cs="Noto Sans Light"/>
          <w:b w:val="0"/>
          <w:i/>
          <w:iCs/>
        </w:rPr>
        <w:t xml:space="preserve"> 202</w:t>
      </w:r>
      <w:r w:rsidR="00BB76B0">
        <w:rPr>
          <w:rFonts w:ascii="Noto Sans Light" w:hAnsi="Noto Sans Light" w:cs="Noto Sans Light"/>
          <w:b w:val="0"/>
          <w:i/>
          <w:iCs/>
        </w:rPr>
        <w:t>2</w:t>
      </w:r>
      <w:r w:rsidR="004640B7" w:rsidRPr="00F3197E">
        <w:rPr>
          <w:rFonts w:ascii="Noto Sans Light" w:hAnsi="Noto Sans Light" w:cs="Noto Sans Light"/>
          <w:b w:val="0"/>
          <w:i/>
          <w:iCs/>
        </w:rPr>
        <w:t xml:space="preserve"> – Present</w:t>
      </w:r>
      <w:r w:rsidR="00440687" w:rsidRPr="008B77B1">
        <w:rPr>
          <w:b w:val="0"/>
        </w:rPr>
        <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Designed, developed, and maintained scalable web applications using </w:t>
      </w:r>
      <w:r w:rsidRPr="00D93849">
        <w:rPr>
          <w:b/>
          <w:bCs/>
        </w:rPr>
        <w:t xml:space="preserve">Python</w:t>
      </w:r>
      <w:r w:rsidRPr="00D74308">
        <w:t/>
      </w:r>
      <w:r w:rsidRPr="00D93849">
        <w:rPr>
          <w:b/>
          <w:bCs/>
        </w:rPr>
        <w:t/>
      </w:r>
      <w:r w:rsidRPr="00D74308">
        <w:t xml:space="preserve"> and </w:t>
      </w:r>
      <w:r w:rsidRPr="00D93849">
        <w:rPr>
          <w:b/>
          <w:bCs/>
        </w:rPr>
        <w:t xml:space="preserve">Django</w:t>
      </w:r>
      <w:r w:rsidRPr="00D74308">
        <w:t/>
      </w:r>
      <w:r w:rsidRPr="00D93849">
        <w:rPr>
          <w:b/>
          <w:bCs/>
        </w:rPr>
        <w:t/>
      </w:r>
      <w:r w:rsidRPr="00D74308">
        <w:t xml:space="preserve"> frameworks to meet high performance requirements.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Leveraged </w:t>
      </w:r>
      <w:r w:rsidRPr="00D93849">
        <w:rPr>
          <w:b/>
          <w:bCs/>
        </w:rPr>
        <w:t xml:space="preserve">Django REST Framework (DRF)</w:t>
      </w:r>
      <w:r w:rsidRPr="00D74308">
        <w:t/>
      </w:r>
      <w:r w:rsidRPr="00D93849">
        <w:rPr>
          <w:b/>
          <w:bCs/>
        </w:rPr>
        <w:t/>
      </w:r>
      <w:r w:rsidRPr="00D74308">
        <w:t xml:space="preserve"> to develop robust APIs for cross-platform integrations, significantly enhancing data accessibility.</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Implemented asynchronous processing using </w:t>
      </w:r>
      <w:r w:rsidRPr="00D93849">
        <w:rPr>
          <w:b/>
          <w:bCs/>
        </w:rPr>
        <w:t xml:space="preserve">Celery</w:t>
      </w:r>
      <w:r w:rsidRPr="00D74308">
        <w:t/>
      </w:r>
      <w:r w:rsidRPr="00D93849">
        <w:rPr>
          <w:b/>
          <w:bCs/>
        </w:rPr>
        <w:t/>
      </w:r>
      <w:r w:rsidRPr="00D74308">
        <w:t xml:space="preserve"> to improve the efficiency of data handling and task management.</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Optimized database interactions with </w:t>
      </w:r>
      <w:r w:rsidRPr="00D93849">
        <w:rPr>
          <w:b/>
          <w:bCs/>
        </w:rPr>
        <w:t xml:space="preserve">PostgreSQL</w:t>
      </w:r>
      <w:r w:rsidRPr="00D74308">
        <w:t/>
      </w:r>
      <w:r w:rsidRPr="00D93849">
        <w:rPr>
          <w:b/>
          <w:bCs/>
        </w:rPr>
        <w:t/>
      </w:r>
      <w:r w:rsidRPr="00D74308">
        <w:t xml:space="preserve">, leading to enhanced performance and reduced load times in end-user applications.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Utilized </w:t>
      </w:r>
      <w:r w:rsidRPr="00D93849">
        <w:rPr>
          <w:b/>
          <w:bCs/>
        </w:rPr>
        <w:t xml:space="preserve">AWS</w:t>
      </w:r>
      <w:r w:rsidRPr="00D74308">
        <w:t/>
      </w:r>
      <w:r w:rsidRPr="00D93849">
        <w:rPr>
          <w:b/>
          <w:bCs/>
        </w:rPr>
        <w:t/>
      </w:r>
      <w:r w:rsidRPr="00D74308">
        <w:t xml:space="preserve"> for deploying applications, enhancing system reliability and scalability through cloud infrastructure.</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Conducted thorough code reviews, maintaining high standards for code quality and adherence to best practices in software development.</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Troubleshot complex technical and performance issues, effectively coordinating with product and engineering teams for resolution.</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Contributed to architecture discussions relating to microservices design, improving modularity and scalability of applications.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Mentored junior engineers, fostering a culture of learning and continuous improvement within the team.</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Collaborated with product managers and designers to define project requirements and improve user experience consistently.</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Developed unit and integration tests to ensure code quality and reliability throughout the development lifecycle.</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Participated in cross-functional Agile ceremonies to refine project specifications and timelines effectively.</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Incorporated modern development tools and practices, enhancing productivity and workflow efficiency through </w:t>
      </w:r>
      <w:r w:rsidRPr="00D93849">
        <w:rPr>
          <w:b/>
          <w:bCs/>
        </w:rPr>
        <w:t xml:space="preserve">CI/CD</w:t>
      </w:r>
      <w:r w:rsidRPr="00D74308">
        <w:t/>
      </w:r>
      <w:r w:rsidRPr="00D93849">
        <w:rPr>
          <w:b/>
          <w:bCs/>
        </w:rPr>
        <w:t/>
      </w:r>
      <w:r w:rsidRPr="00D74308">
        <w:t xml:space="preserve"> pipelines.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Contributed to system documentation for project handover and team knowledge sharing.</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Engaged with open-source community projects to stay updated on emerging technologies and best practices.</w:t>
      </w:r>
    </w:p>
    <w:p w14:paraId="3096CBFD" w14:textId="060E68FE" w:rsidR="00440687" w:rsidRPr="00351354" w:rsidRDefault="00BD34A1" w:rsidP="00351354">
      <w:pPr>
        <w:pStyle w:val="Heading2"/>
        <w:rPr>
          <w:rFonts w:ascii="Noto Sans Light" w:hAnsi="Noto Sans Light" w:cs="Noto Sans Light"/>
          <w:b w:val="0"/>
          <w:i/>
          <w:iCs/>
        </w:rPr>
      </w:pPr>
      <w:bookmarkStart w:id="3" w:name="_Hlk167719791"/>
      <w:r w:rsidRPr="00ED39B5">
        <w:rPr>
          <w:b w:val="0"/>
        </w:rPr>
        <w:t xml:space="preserve">Software Engineer</w:t>
      </w:r>
      <w:r>
        <w:rPr>
          <w:b w:val="0"/>
        </w:rPr>
        <w:t/>
      </w:r>
      <w:r w:rsidRPr="00ED39B5">
        <w:rPr>
          <w:b w:val="0"/>
        </w:rPr>
        <w:t/>
      </w:r>
      <w:r w:rsidR="00440687">
        <w:rPr>
          <w:b w:val="0"/>
        </w:rPr>
        <w:t xml:space="preserve"> </w:t>
      </w:r>
      <w:r w:rsidR="004640B7" w:rsidRPr="00246EC4">
        <w:rPr>
          <w:rFonts w:ascii="Noto Sans Light" w:hAnsi="Noto Sans Light" w:cs="Noto Sans Light"/>
          <w:b w:val="0"/>
        </w:rPr>
        <w:t>at</w:t>
      </w:r>
      <w:r w:rsidR="004640B7" w:rsidRPr="00F3197E">
        <w:rPr>
          <w:b w:val="0"/>
        </w:rPr>
        <w:t xml:space="preserve"> </w:t>
      </w:r>
      <w:r w:rsidR="00351354" w:rsidRPr="00351354">
        <w:rPr>
          <w:b w:val="0"/>
        </w:rPr>
        <w:t>ParallelStaff</w:t>
      </w:r>
      <w:r w:rsidR="004640B7" w:rsidRPr="00F3197E">
        <w:rPr>
          <w:b w:val="0"/>
        </w:rPr>
        <w:t xml:space="preserve"> | </w:t>
      </w:r>
      <w:r w:rsidR="00351354" w:rsidRPr="00351354">
        <w:rPr>
          <w:b w:val="0"/>
        </w:rPr>
        <w:t>Richardson, TX</w:t>
      </w:r>
      <w:r w:rsidR="004640B7" w:rsidRPr="00F3197E">
        <w:rPr>
          <w:b w:val="0"/>
        </w:rPr>
        <w:tab/>
      </w:r>
      <w:r w:rsidR="004640B7" w:rsidRPr="00F3197E">
        <w:rPr>
          <w:b w:val="0"/>
        </w:rPr>
        <w:tab/>
      </w:r>
      <w:r w:rsidR="004640B7" w:rsidRPr="00F3197E">
        <w:rPr>
          <w:b w:val="0"/>
        </w:rPr>
        <w:tab/>
      </w:r>
      <w:r w:rsidR="00440687">
        <w:rPr>
          <w:rFonts w:ascii="Noto Sans Light" w:hAnsi="Noto Sans Light" w:cs="Noto Sans Light"/>
          <w:b w:val="0"/>
          <w:i/>
          <w:iCs/>
        </w:rPr>
        <w:t>Ju</w:t>
      </w:r>
      <w:r w:rsidR="00351354">
        <w:rPr>
          <w:rFonts w:ascii="Noto Sans Light" w:hAnsi="Noto Sans Light" w:cs="Noto Sans Light"/>
          <w:b w:val="0"/>
          <w:i/>
          <w:iCs/>
        </w:rPr>
        <w:t>l</w:t>
      </w:r>
      <w:r w:rsidR="004640B7" w:rsidRPr="00F3197E">
        <w:rPr>
          <w:rFonts w:ascii="Noto Sans Light" w:hAnsi="Noto Sans Light" w:cs="Noto Sans Light"/>
          <w:b w:val="0"/>
          <w:i/>
          <w:iCs/>
        </w:rPr>
        <w:t xml:space="preserve"> 201</w:t>
      </w:r>
      <w:r w:rsidR="00351354">
        <w:rPr>
          <w:rFonts w:ascii="Noto Sans Light" w:hAnsi="Noto Sans Light" w:cs="Noto Sans Light"/>
          <w:b w:val="0"/>
          <w:i/>
          <w:iCs/>
        </w:rPr>
        <w:t>8</w:t>
      </w:r>
      <w:r w:rsidR="004640B7" w:rsidRPr="00F3197E">
        <w:rPr>
          <w:rFonts w:ascii="Noto Sans Light" w:hAnsi="Noto Sans Light" w:cs="Noto Sans Light"/>
          <w:b w:val="0"/>
          <w:i/>
          <w:iCs/>
        </w:rPr>
        <w:t xml:space="preserve"> - </w:t>
      </w:r>
      <w:r w:rsidR="00440687">
        <w:rPr>
          <w:rFonts w:ascii="Noto Sans Light" w:hAnsi="Noto Sans Light" w:cs="Noto Sans Light"/>
          <w:b w:val="0"/>
          <w:i/>
          <w:iCs/>
        </w:rPr>
        <w:t>J</w:t>
      </w:r>
      <w:r w:rsidR="00351354">
        <w:rPr>
          <w:rFonts w:ascii="Noto Sans Light" w:hAnsi="Noto Sans Light" w:cs="Noto Sans Light"/>
          <w:b w:val="0"/>
          <w:i/>
          <w:iCs/>
        </w:rPr>
        <w:t>an</w:t>
      </w:r>
      <w:r w:rsidR="004640B7" w:rsidRPr="00F3197E">
        <w:rPr>
          <w:rFonts w:ascii="Noto Sans Light" w:hAnsi="Noto Sans Light" w:cs="Noto Sans Light"/>
          <w:b w:val="0"/>
          <w:i/>
          <w:iCs/>
        </w:rPr>
        <w:t xml:space="preserve"> 20</w:t>
      </w:r>
      <w:r w:rsidR="00440687">
        <w:rPr>
          <w:rFonts w:ascii="Noto Sans Light" w:hAnsi="Noto Sans Light" w:cs="Noto Sans Light"/>
          <w:b w:val="0"/>
          <w:i/>
          <w:iCs/>
        </w:rPr>
        <w:t>2</w:t>
      </w:r>
      <w:r w:rsidR="00351354">
        <w:rPr>
          <w:rFonts w:ascii="Noto Sans Light" w:hAnsi="Noto Sans Light" w:cs="Noto Sans Light"/>
          <w:b w:val="0"/>
          <w:i/>
          <w:iCs/>
        </w:rPr>
        <w:t>2</w:t>
      </w:r>
      <w:r w:rsidR="00440687" w:rsidRPr="008B77B1">
        <w:rPr>
          <w:b w:val="0"/>
        </w:rPr>
        <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Developed and maintained web applications utilizing </w:t>
      </w:r>
      <w:r w:rsidRPr="00D93849">
        <w:rPr>
          <w:b/>
          <w:bCs/>
        </w:rPr>
        <w:t xml:space="preserve">Django</w:t>
      </w:r>
      <w:r w:rsidRPr="00D74308">
        <w:t/>
      </w:r>
      <w:r w:rsidRPr="00D93849">
        <w:rPr>
          <w:b/>
          <w:bCs/>
        </w:rPr>
        <w:t/>
      </w:r>
      <w:r w:rsidRPr="00D74308">
        <w:t xml:space="preserve"> and </w:t>
      </w:r>
      <w:r w:rsidRPr="00D93849">
        <w:rPr>
          <w:b/>
          <w:bCs/>
        </w:rPr>
        <w:t xml:space="preserve">PostgreSQL</w:t>
      </w:r>
      <w:r w:rsidRPr="00D74308">
        <w:t/>
      </w:r>
      <w:r w:rsidRPr="00D93849">
        <w:rPr>
          <w:b/>
          <w:bCs/>
        </w:rPr>
        <w:t/>
      </w:r>
      <w:r w:rsidRPr="00D74308">
        <w:t xml:space="preserve">, catering to high-user traffic scenarios.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Designed and implemented RESTful APIs with </w:t>
      </w:r>
      <w:r w:rsidRPr="00D93849">
        <w:rPr>
          <w:b/>
          <w:bCs/>
        </w:rPr>
        <w:t xml:space="preserve">Django REST Framework</w:t>
      </w:r>
      <w:r w:rsidRPr="00D74308">
        <w:t/>
      </w:r>
      <w:r w:rsidRPr="00D93849">
        <w:rPr>
          <w:b/>
          <w:bCs/>
        </w:rPr>
        <w:t/>
      </w:r>
      <w:r w:rsidRPr="00D74308">
        <w:t xml:space="preserve"> to support application functionalities and third-party integrations.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Managed cloud deployment using </w:t>
      </w:r>
      <w:r w:rsidRPr="00D93849">
        <w:rPr>
          <w:b/>
          <w:bCs/>
        </w:rPr>
        <w:t xml:space="preserve">AWS</w:t>
      </w:r>
      <w:r w:rsidRPr="00D74308">
        <w:t/>
      </w:r>
      <w:r w:rsidRPr="00D93849">
        <w:rPr>
          <w:b/>
          <w:bCs/>
        </w:rPr>
        <w:t/>
      </w:r>
      <w:r w:rsidRPr="00D74308">
        <w:t xml:space="preserve">, optimizing resource allocation and application performance.</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Involved in the performance tuning of database queries to ensure swift data retrieval and processing.</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Collaborated with cross-functional teams to deliver high-quality software aligned with user requirements.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Created unit tests and participated in peer code reviews, fostering an environment of quality assurance.</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Engaged in troubleshooting and debugging efforts to resolve software bugs and improve system reliability.</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Developed user-facing features using </w:t>
      </w:r>
      <w:r w:rsidRPr="00D93849">
        <w:rPr>
          <w:b/>
          <w:bCs/>
        </w:rPr>
        <w:t xml:space="preserve">HTML</w:t>
      </w:r>
      <w:r w:rsidRPr="00D74308">
        <w:t/>
      </w:r>
      <w:r w:rsidRPr="00D93849">
        <w:rPr>
          <w:b/>
          <w:bCs/>
        </w:rPr>
        <w:t/>
      </w:r>
      <w:r w:rsidRPr="00D74308">
        <w:t xml:space="preserve">, </w:t>
      </w:r>
      <w:r w:rsidRPr="00D93849">
        <w:rPr>
          <w:b/>
          <w:bCs/>
        </w:rPr>
        <w:t xml:space="preserve">CSS</w:t>
      </w:r>
      <w:r w:rsidRPr="00D74308">
        <w:t/>
      </w:r>
      <w:r w:rsidRPr="00D93849">
        <w:rPr>
          <w:b/>
          <w:bCs/>
        </w:rPr>
        <w:t/>
      </w:r>
      <w:r w:rsidRPr="00D74308">
        <w:t xml:space="preserve">, and </w:t>
      </w:r>
      <w:r w:rsidRPr="00D93849">
        <w:rPr>
          <w:b/>
          <w:bCs/>
        </w:rPr>
        <w:t xml:space="preserve">JavaScript</w:t>
      </w:r>
      <w:r w:rsidRPr="00D74308">
        <w:t/>
      </w:r>
      <w:r w:rsidRPr="00D93849">
        <w:rPr>
          <w:b/>
          <w:bCs/>
        </w:rPr>
        <w:t/>
      </w:r>
      <w:r w:rsidRPr="00D74308">
        <w:t xml:space="preserve"> to enhance the application’s frontend experience.</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Utilized version control systems like </w:t>
      </w:r>
      <w:r w:rsidRPr="00D93849">
        <w:rPr>
          <w:b/>
          <w:bCs/>
        </w:rPr>
        <w:t xml:space="preserve">Git</w:t>
      </w:r>
      <w:r w:rsidRPr="00D74308">
        <w:t/>
      </w:r>
      <w:r w:rsidRPr="00D93849">
        <w:rPr>
          <w:b/>
          <w:bCs/>
        </w:rPr>
        <w:t/>
      </w:r>
      <w:r w:rsidRPr="00D74308">
        <w:t xml:space="preserve"> for collaborative development processes and version tracking.</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Supported DevOps practices by integrating </w:t>
      </w:r>
      <w:r w:rsidRPr="00D93849">
        <w:rPr>
          <w:b/>
          <w:bCs/>
        </w:rPr>
        <w:t xml:space="preserve">Docker</w:t>
      </w:r>
      <w:r w:rsidRPr="00D74308">
        <w:t/>
      </w:r>
      <w:r w:rsidRPr="00D93849">
        <w:rPr>
          <w:b/>
          <w:bCs/>
        </w:rPr>
        <w:t/>
      </w:r>
      <w:r w:rsidRPr="00D74308">
        <w:t xml:space="preserve"> for streamlined application deployment and environment management.</w:t>
      </w:r>
      <w:r>
        <w:t/>
      </w:r>
      <w:r w:rsidRPr="00D74308">
        <w:t/>
      </w:r>
    </w:p>
    <w:p w14:paraId="48DE6E2C" w14:textId="542863EB" w:rsidR="00440687" w:rsidRPr="000F5D8F" w:rsidRDefault="00BD34A1" w:rsidP="000F5D8F">
      <w:pPr>
        <w:pStyle w:val="Heading2"/>
        <w:rPr>
          <w:rFonts w:ascii="Noto Sans Light" w:hAnsi="Noto Sans Light" w:cs="Noto Sans Light"/>
          <w:b w:val="0"/>
          <w:i/>
          <w:iCs/>
        </w:rPr>
      </w:pPr>
      <w:r w:rsidRPr="00ED39B5">
        <w:rPr>
          <w:b w:val="0"/>
        </w:rPr>
        <w:t xml:space="preserve">Junior Software Engineer</w:t>
      </w:r>
      <w:r>
        <w:rPr>
          <w:b w:val="0"/>
        </w:rPr>
        <w:t/>
      </w:r>
      <w:r w:rsidRPr="00ED39B5">
        <w:rPr>
          <w:b w:val="0"/>
        </w:rPr>
        <w:t/>
      </w:r>
      <w:r w:rsidR="00440687" w:rsidRPr="00440687">
        <w:rPr>
          <w:b w:val="0"/>
        </w:rPr>
        <w:t xml:space="preserve"> </w:t>
      </w:r>
      <w:r w:rsidR="004640B7" w:rsidRPr="00246EC4">
        <w:rPr>
          <w:rFonts w:ascii="Noto Sans Light" w:hAnsi="Noto Sans Light" w:cs="Noto Sans Light"/>
          <w:b w:val="0"/>
        </w:rPr>
        <w:t>at</w:t>
      </w:r>
      <w:r w:rsidR="004640B7" w:rsidRPr="00F3197E">
        <w:rPr>
          <w:b w:val="0"/>
        </w:rPr>
        <w:t xml:space="preserve"> </w:t>
      </w:r>
      <w:r w:rsidR="00351354" w:rsidRPr="00351354">
        <w:rPr>
          <w:b w:val="0"/>
        </w:rPr>
        <w:t>InvenTrust Properties Corp</w:t>
      </w:r>
      <w:r w:rsidR="00440687" w:rsidRPr="00440687">
        <w:rPr>
          <w:b w:val="0"/>
        </w:rPr>
        <w:t xml:space="preserve"> </w:t>
      </w:r>
      <w:r w:rsidR="004640B7" w:rsidRPr="00F3197E">
        <w:rPr>
          <w:b w:val="0"/>
        </w:rPr>
        <w:t xml:space="preserve">| </w:t>
      </w:r>
      <w:r w:rsidR="00351354" w:rsidRPr="00351354">
        <w:rPr>
          <w:b w:val="0"/>
        </w:rPr>
        <w:t>Dallas, TX</w:t>
      </w:r>
      <w:r w:rsidR="004640B7" w:rsidRPr="00F3197E">
        <w:rPr>
          <w:b w:val="0"/>
        </w:rPr>
        <w:tab/>
      </w:r>
      <w:r w:rsidR="004640B7" w:rsidRPr="00F3197E">
        <w:rPr>
          <w:b w:val="0"/>
        </w:rPr>
        <w:tab/>
      </w:r>
      <w:r w:rsidR="00440687">
        <w:rPr>
          <w:rFonts w:ascii="Noto Sans Light" w:hAnsi="Noto Sans Light" w:cs="Noto Sans Light"/>
          <w:b w:val="0"/>
          <w:i/>
          <w:iCs/>
        </w:rPr>
        <w:t>Jun</w:t>
      </w:r>
      <w:r w:rsidR="004640B7" w:rsidRPr="00F3197E">
        <w:rPr>
          <w:rFonts w:ascii="Noto Sans Light" w:hAnsi="Noto Sans Light" w:cs="Noto Sans Light"/>
          <w:b w:val="0"/>
          <w:i/>
          <w:iCs/>
        </w:rPr>
        <w:t xml:space="preserve"> 201</w:t>
      </w:r>
      <w:r w:rsidR="00173684">
        <w:rPr>
          <w:rFonts w:ascii="Noto Sans Light" w:hAnsi="Noto Sans Light" w:cs="Noto Sans Light"/>
          <w:b w:val="0"/>
          <w:i/>
          <w:iCs/>
        </w:rPr>
        <w:t>5</w:t>
      </w:r>
      <w:r w:rsidR="004640B7" w:rsidRPr="00F3197E">
        <w:rPr>
          <w:rFonts w:ascii="Noto Sans Light" w:hAnsi="Noto Sans Light" w:cs="Noto Sans Light"/>
          <w:b w:val="0"/>
          <w:i/>
          <w:iCs/>
        </w:rPr>
        <w:t xml:space="preserve"> - </w:t>
      </w:r>
      <w:r w:rsidR="00440687">
        <w:rPr>
          <w:rFonts w:ascii="Noto Sans Light" w:hAnsi="Noto Sans Light" w:cs="Noto Sans Light"/>
          <w:b w:val="0"/>
          <w:i/>
          <w:iCs/>
        </w:rPr>
        <w:t>May</w:t>
      </w:r>
      <w:r w:rsidR="004640B7" w:rsidRPr="00F3197E">
        <w:rPr>
          <w:rFonts w:ascii="Noto Sans Light" w:hAnsi="Noto Sans Light" w:cs="Noto Sans Light"/>
          <w:b w:val="0"/>
          <w:i/>
          <w:iCs/>
        </w:rPr>
        <w:t xml:space="preserve"> 201</w:t>
      </w:r>
      <w:r w:rsidR="00173684">
        <w:rPr>
          <w:rFonts w:ascii="Noto Sans Light" w:hAnsi="Noto Sans Light" w:cs="Noto Sans Light"/>
          <w:b w:val="0"/>
          <w:i/>
          <w:iCs/>
        </w:rPr>
        <w:t>8</w:t>
      </w:r>
      <w:r w:rsidR="00440687" w:rsidRPr="008B77B1">
        <w:rPr>
          <w:b w:val="0"/>
          <w:bCs/>
        </w:rPr>
        <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Assisted in the development of web applications using </w:t>
      </w:r>
      <w:r w:rsidRPr="00733799">
        <w:rPr>
          <w:rFonts w:cs="Noto Sans Light"/>
          <w:b/>
          <w:bCs/>
        </w:rPr>
        <w:t xml:space="preserve">Python</w:t>
      </w:r>
      <w:r w:rsidRPr="00733799">
        <w:rPr>
          <w:rFonts w:cs="Noto Sans Light"/>
        </w:rPr>
        <w:t/>
      </w:r>
      <w:r w:rsidRPr="00733799">
        <w:rPr>
          <w:rFonts w:cs="Noto Sans Light"/>
          <w:b/>
          <w:bCs/>
        </w:rPr>
        <w:t/>
      </w:r>
      <w:r w:rsidRPr="00733799">
        <w:rPr>
          <w:rFonts w:cs="Noto Sans Light"/>
        </w:rPr>
        <w:t xml:space="preserve"> and </w:t>
      </w:r>
      <w:r w:rsidRPr="00733799">
        <w:rPr>
          <w:rFonts w:cs="Noto Sans Light"/>
          <w:b/>
          <w:bCs/>
        </w:rPr>
        <w:t xml:space="preserve">Django</w:t>
      </w:r>
      <w:r w:rsidRPr="00733799">
        <w:rPr>
          <w:rFonts w:cs="Noto Sans Light"/>
        </w:rPr>
        <w:t/>
      </w:r>
      <w:r w:rsidRPr="00733799">
        <w:rPr>
          <w:rFonts w:cs="Noto Sans Light"/>
          <w:b/>
          <w:bCs/>
        </w:rPr>
        <w:t/>
      </w:r>
      <w:r w:rsidRPr="00733799">
        <w:rPr>
          <w:rFonts w:cs="Noto Sans Light"/>
        </w:rPr>
        <w:t xml:space="preserve">, focusing on both front-end and back-end functionalities.</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Participated in coding and debugging to create high-quality, efficient applications under senior guidance.</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Wrote simple APIs to integrate with external systems, using foundational understanding of </w:t>
      </w:r>
      <w:r w:rsidRPr="00733799">
        <w:rPr>
          <w:rFonts w:cs="Noto Sans Light"/>
          <w:b/>
          <w:bCs/>
        </w:rPr>
        <w:t xml:space="preserve">Django REST Framework</w:t>
      </w:r>
      <w:r w:rsidRPr="00733799">
        <w:rPr>
          <w:rFonts w:cs="Noto Sans Light"/>
        </w:rPr>
        <w:t/>
      </w:r>
      <w:r w:rsidRPr="00733799">
        <w:rPr>
          <w:rFonts w:cs="Noto Sans Light"/>
          <w:b/>
          <w:bCs/>
        </w:rPr>
        <w:t/>
      </w:r>
      <w:r w:rsidRPr="00733799">
        <w:rPr>
          <w:rFonts w:cs="Noto Sans Light"/>
        </w:rPr>
        <w:t xml:space="preserve">.</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Learned and utilized </w:t>
      </w:r>
      <w:r w:rsidRPr="00733799">
        <w:rPr>
          <w:rFonts w:cs="Noto Sans Light"/>
          <w:b/>
          <w:bCs/>
        </w:rPr>
        <w:t xml:space="preserve">PostgreSQL</w:t>
      </w:r>
      <w:r w:rsidRPr="00733799">
        <w:rPr>
          <w:rFonts w:cs="Noto Sans Light"/>
        </w:rPr>
        <w:t/>
      </w:r>
      <w:r w:rsidRPr="00733799">
        <w:rPr>
          <w:rFonts w:cs="Noto Sans Light"/>
          <w:b/>
          <w:bCs/>
        </w:rPr>
        <w:t/>
      </w:r>
      <w:r w:rsidRPr="00733799">
        <w:rPr>
          <w:rFonts w:cs="Noto Sans Light"/>
        </w:rPr>
        <w:t xml:space="preserve"> for data management and persistence in application features.</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Engaged in Agile practices, participating in regular sprint meetings and retrospective discussions.</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Conducted basic unit testing to ensure code quality before deployment under guidance from senior developers.</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Collaborated with designers to implement user-friendly interfaces using </w:t>
      </w:r>
      <w:r w:rsidRPr="00733799">
        <w:rPr>
          <w:rFonts w:cs="Noto Sans Light"/>
          <w:b/>
          <w:bCs/>
        </w:rPr>
        <w:t xml:space="preserve">HTML</w:t>
      </w:r>
      <w:r w:rsidRPr="00733799">
        <w:rPr>
          <w:rFonts w:cs="Noto Sans Light"/>
        </w:rPr>
        <w:t/>
      </w:r>
      <w:r w:rsidRPr="00733799">
        <w:rPr>
          <w:rFonts w:cs="Noto Sans Light"/>
          <w:b/>
          <w:bCs/>
        </w:rPr>
        <w:t/>
      </w:r>
      <w:r w:rsidRPr="00733799">
        <w:rPr>
          <w:rFonts w:cs="Noto Sans Light"/>
        </w:rPr>
        <w:t xml:space="preserve"> and </w:t>
      </w:r>
      <w:r w:rsidRPr="00733799">
        <w:rPr>
          <w:rFonts w:cs="Noto Sans Light"/>
          <w:b/>
          <w:bCs/>
        </w:rPr>
        <w:t xml:space="preserve">CSS</w:t>
      </w:r>
      <w:r w:rsidRPr="00733799">
        <w:rPr>
          <w:rFonts w:cs="Noto Sans Light"/>
        </w:rPr>
        <w:t/>
      </w:r>
      <w:r w:rsidRPr="00733799">
        <w:rPr>
          <w:rFonts w:cs="Noto Sans Light"/>
          <w:b/>
          <w:bCs/>
        </w:rPr>
        <w:t/>
      </w:r>
      <w:r w:rsidRPr="00733799">
        <w:rPr>
          <w:rFonts w:cs="Noto Sans Light"/>
        </w:rPr>
        <w:t xml:space="preserve">.</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Received training in deploying applications to </w:t>
      </w:r>
      <w:r w:rsidRPr="00733799">
        <w:rPr>
          <w:rFonts w:cs="Noto Sans Light"/>
          <w:b/>
          <w:bCs/>
        </w:rPr>
        <w:t xml:space="preserve">AWS</w:t>
      </w:r>
      <w:r w:rsidRPr="00733799">
        <w:rPr>
          <w:rFonts w:cs="Noto Sans Light"/>
        </w:rPr>
        <w:t/>
      </w:r>
      <w:r w:rsidRPr="00733799">
        <w:rPr>
          <w:rFonts w:cs="Noto Sans Light"/>
          <w:b/>
          <w:bCs/>
        </w:rPr>
        <w:t/>
      </w:r>
      <w:r w:rsidRPr="00733799">
        <w:rPr>
          <w:rFonts w:cs="Noto Sans Light"/>
        </w:rPr>
        <w:t xml:space="preserve">, gaining practical cloud service experience.</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Developed documentation for software features and user guides to aid in system maintenance and user support.</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Utilized </w:t>
      </w:r>
      <w:r w:rsidRPr="00733799">
        <w:rPr>
          <w:rFonts w:cs="Noto Sans Light"/>
          <w:b/>
          <w:bCs/>
        </w:rPr>
        <w:t xml:space="preserve">Git</w:t>
      </w:r>
      <w:r w:rsidRPr="00733799">
        <w:rPr>
          <w:rFonts w:cs="Noto Sans Light"/>
        </w:rPr>
        <w:t/>
      </w:r>
      <w:r w:rsidRPr="00733799">
        <w:rPr>
          <w:rFonts w:cs="Noto Sans Light"/>
          <w:b/>
          <w:bCs/>
        </w:rPr>
        <w:t/>
      </w:r>
      <w:r w:rsidRPr="00733799">
        <w:rPr>
          <w:rFonts w:cs="Noto Sans Light"/>
        </w:rPr>
        <w:t xml:space="preserve"> for version control during the software development process, ensuring code integrity.</w:t>
      </w:r>
    </w:p>
    <w:p w14:paraId="1CB732C7" w14:textId="77777777" w:rsidR="004A24A2" w:rsidRPr="00F26BFA" w:rsidRDefault="00000000" w:rsidP="00F26BFA">
      <w:pPr>
        <w:pStyle w:val="Heading1"/>
      </w:pPr>
      <w:sdt>
        <w:sdtPr>
          <w:id w:val="1513793667"/>
          <w:placeholder>
            <w:docPart w:val="F053C97ACF0841B8B72ADC9B40DC4616"/>
          </w:placeholder>
          <w:temporary/>
          <w:showingPlcHdr/>
          <w15:appearance w15:val="hidden"/>
        </w:sdtPr>
        <w:sdtContent>
          <w:r w:rsidR="004A24A2" w:rsidRPr="00F26BFA">
            <w:t>Education</w:t>
          </w:r>
        </w:sdtContent>
      </w:sdt>
    </w:p>
    <w:p w14:paraId="32F6FB63" w14:textId="449AB573" w:rsidR="004640B7" w:rsidRPr="00F3197E" w:rsidRDefault="00DD01AE" w:rsidP="004640B7">
      <w:pPr>
        <w:pStyle w:val="Heading2"/>
        <w:rPr>
          <w:b w:val="0"/>
        </w:rPr>
      </w:pPr>
      <w:bookmarkStart w:id="5" w:name="_Hlk167719809"/>
      <w:bookmarkStart w:id="6" w:name="_Hlk165558843"/>
      <w:r w:rsidRPr="00DD01AE">
        <w:rPr>
          <w:b w:val="0"/>
        </w:rPr>
        <w:t>University of Houston – Clear Lake</w:t>
      </w:r>
      <w:r w:rsidR="008F14A1" w:rsidRPr="008F14A1">
        <w:rPr>
          <w:b w:val="0"/>
        </w:rPr>
        <w:t xml:space="preserve"> </w:t>
      </w:r>
      <w:r w:rsidR="004640B7" w:rsidRPr="00F3197E">
        <w:rPr>
          <w:b w:val="0"/>
        </w:rPr>
        <w:t xml:space="preserve">| </w:t>
      </w:r>
      <w:r w:rsidRPr="00DD01AE">
        <w:rPr>
          <w:b w:val="0"/>
        </w:rPr>
        <w:t>Houston, Texas</w:t>
      </w:r>
      <w:r w:rsidR="004640B7" w:rsidRPr="00F3197E">
        <w:rPr>
          <w:b w:val="0"/>
        </w:rPr>
        <w:tab/>
      </w:r>
      <w:r w:rsidR="004640B7" w:rsidRPr="00F3197E">
        <w:rPr>
          <w:b w:val="0"/>
        </w:rPr>
        <w:tab/>
      </w:r>
      <w:r w:rsidR="004640B7" w:rsidRPr="00F3197E">
        <w:rPr>
          <w:b w:val="0"/>
        </w:rPr>
        <w:tab/>
      </w:r>
      <w:r w:rsidR="004640B7" w:rsidRPr="00F3197E">
        <w:rPr>
          <w:b w:val="0"/>
        </w:rPr>
        <w:tab/>
      </w:r>
      <w:r w:rsidR="004640B7" w:rsidRPr="00F3197E">
        <w:rPr>
          <w:rFonts w:ascii="Noto Sans Light" w:hAnsi="Noto Sans Light" w:cs="Noto Sans Light"/>
          <w:b w:val="0"/>
          <w:i/>
          <w:iCs/>
        </w:rPr>
        <w:t>20</w:t>
      </w:r>
      <w:r>
        <w:rPr>
          <w:rFonts w:ascii="Noto Sans Light" w:hAnsi="Noto Sans Light" w:cs="Noto Sans Light"/>
          <w:b w:val="0"/>
          <w:i/>
          <w:iCs/>
        </w:rPr>
        <w:t>13</w:t>
      </w:r>
      <w:r w:rsidR="004640B7" w:rsidRPr="00F3197E">
        <w:rPr>
          <w:rFonts w:ascii="Noto Sans Light" w:hAnsi="Noto Sans Light" w:cs="Noto Sans Light"/>
          <w:b w:val="0"/>
          <w:i/>
          <w:iCs/>
        </w:rPr>
        <w:t xml:space="preserve"> –</w:t>
      </w:r>
      <w:r>
        <w:rPr>
          <w:rFonts w:ascii="Noto Sans Light" w:hAnsi="Noto Sans Light" w:cs="Noto Sans Light"/>
          <w:b w:val="0"/>
          <w:i/>
          <w:iCs/>
        </w:rPr>
        <w:t xml:space="preserve"> </w:t>
      </w:r>
      <w:r w:rsidRPr="00DD01AE">
        <w:rPr>
          <w:rFonts w:ascii="Noto Sans Light" w:hAnsi="Noto Sans Light" w:cs="Noto Sans Light"/>
          <w:b w:val="0"/>
          <w:i/>
          <w:iCs/>
        </w:rPr>
        <w:t>2015</w:t>
      </w:r>
    </w:p>
    <w:bookmarkEnd w:id="5"/>
    <w:bookmarkEnd w:id="6"/>
    <w:p w14:paraId="1D449937" w14:textId="0500DABF" w:rsidR="00921FEF" w:rsidRPr="000E6E3A" w:rsidRDefault="00DD01AE" w:rsidP="00F26BFA">
      <w:pPr>
        <w:spacing w:line="276" w:lineRule="auto"/>
        <w:rPr>
          <w:rFonts w:cs="Noto Sans Light"/>
        </w:rPr>
      </w:pPr>
      <w:r w:rsidRPr="00DD01AE">
        <w:rPr>
          <w:rFonts w:cs="Noto Sans Light"/>
        </w:rPr>
        <w:t>Bachelor of Science (B.S.), Computer Engineering</w:t>
      </w:r>
    </w:p>
    <w:sectPr w:rsidR="00921FEF" w:rsidRPr="000E6E3A" w:rsidSect="0084112D">
      <w:pgSz w:w="12240" w:h="15840" w:code="1"/>
      <w:pgMar w:top="810" w:right="720" w:bottom="810" w:left="720" w:header="576" w:footer="288"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8A53BF" w14:textId="77777777" w:rsidR="00843004" w:rsidRDefault="00843004">
      <w:pPr>
        <w:spacing w:after="0"/>
      </w:pPr>
      <w:r>
        <w:separator/>
      </w:r>
    </w:p>
  </w:endnote>
  <w:endnote w:type="continuationSeparator" w:id="0">
    <w:p w14:paraId="7EB7F68B" w14:textId="77777777" w:rsidR="00843004" w:rsidRDefault="00843004">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Noto Sans ExtraBold">
    <w:altName w:val="Calibri"/>
    <w:charset w:val="00"/>
    <w:family w:val="swiss"/>
    <w:pitch w:val="variable"/>
    <w:sig w:usb0="E00002FF" w:usb1="4000201F" w:usb2="08000029" w:usb3="00000000" w:csb0="0000019F" w:csb1="00000000"/>
  </w:font>
  <w:font w:name="Noto Sans SemiBold">
    <w:altName w:val="Calibri"/>
    <w:charset w:val="00"/>
    <w:family w:val="swiss"/>
    <w:pitch w:val="variable"/>
    <w:sig w:usb0="E00002FF" w:usb1="4000201F" w:usb2="08000029" w:usb3="00000000" w:csb0="000001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Noto Sans Medium">
    <w:altName w:val="Calibri"/>
    <w:charset w:val="00"/>
    <w:family w:val="swiss"/>
    <w:pitch w:val="variable"/>
    <w:sig w:usb0="E00002FF" w:usb1="4000201F" w:usb2="08000029" w:usb3="00000000" w:csb0="0000019F" w:csb1="00000000"/>
  </w:font>
  <w:font w:name="Raleway">
    <w:charset w:val="00"/>
    <w:family w:val="auto"/>
    <w:pitch w:val="variable"/>
    <w:sig w:usb0="A00002FF" w:usb1="5000205B" w:usb2="00000000" w:usb3="00000000" w:csb0="00000197"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A8400F" w14:textId="77777777" w:rsidR="00843004" w:rsidRDefault="00843004">
      <w:pPr>
        <w:spacing w:after="0"/>
      </w:pPr>
      <w:r>
        <w:separator/>
      </w:r>
    </w:p>
  </w:footnote>
  <w:footnote w:type="continuationSeparator" w:id="0">
    <w:p w14:paraId="52680BC8" w14:textId="77777777" w:rsidR="00843004" w:rsidRDefault="00843004">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99C1AE0"/>
    <w:multiLevelType w:val="hybridMultilevel"/>
    <w:tmpl w:val="9F5E63CC"/>
    <w:lvl w:ilvl="0" w:tplc="6CC8A272">
      <w:numFmt w:val="bullet"/>
      <w:lvlText w:val="•"/>
      <w:lvlJc w:val="left"/>
      <w:pPr>
        <w:ind w:left="720" w:hanging="360"/>
      </w:pPr>
      <w:rPr>
        <w:rFonts w:ascii="Noto Sans Light" w:eastAsiaTheme="minorEastAsia" w:hAnsi="Noto Sans Light" w:cs="Noto Sans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3"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4"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5"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8"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9"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2CD75B1"/>
    <w:multiLevelType w:val="hybridMultilevel"/>
    <w:tmpl w:val="8D1AAC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75534F17"/>
    <w:multiLevelType w:val="hybridMultilevel"/>
    <w:tmpl w:val="E61A25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291402922">
    <w:abstractNumId w:val="13"/>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4"/>
  </w:num>
  <w:num w:numId="12" w16cid:durableId="1753697525">
    <w:abstractNumId w:val="12"/>
  </w:num>
  <w:num w:numId="13" w16cid:durableId="1509709921">
    <w:abstractNumId w:val="13"/>
  </w:num>
  <w:num w:numId="14" w16cid:durableId="1428841107">
    <w:abstractNumId w:val="19"/>
  </w:num>
  <w:num w:numId="15" w16cid:durableId="522978877">
    <w:abstractNumId w:val="9"/>
  </w:num>
  <w:num w:numId="16" w16cid:durableId="1869096447">
    <w:abstractNumId w:val="16"/>
  </w:num>
  <w:num w:numId="17" w16cid:durableId="483474557">
    <w:abstractNumId w:val="17"/>
  </w:num>
  <w:num w:numId="18" w16cid:durableId="1906642975">
    <w:abstractNumId w:val="18"/>
  </w:num>
  <w:num w:numId="19" w16cid:durableId="17083294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1"/>
  </w:num>
  <w:num w:numId="26" w16cid:durableId="1160072952">
    <w:abstractNumId w:val="15"/>
  </w:num>
  <w:num w:numId="27" w16cid:durableId="453867123">
    <w:abstractNumId w:val="21"/>
  </w:num>
  <w:num w:numId="28" w16cid:durableId="693461883">
    <w:abstractNumId w:val="10"/>
  </w:num>
  <w:num w:numId="29" w16cid:durableId="1247689776">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3FBD"/>
    <w:rsid w:val="00024A86"/>
    <w:rsid w:val="00031F1D"/>
    <w:rsid w:val="00032277"/>
    <w:rsid w:val="00032383"/>
    <w:rsid w:val="00032982"/>
    <w:rsid w:val="00037A3D"/>
    <w:rsid w:val="00037A80"/>
    <w:rsid w:val="0004081D"/>
    <w:rsid w:val="000419E9"/>
    <w:rsid w:val="00044A14"/>
    <w:rsid w:val="00047720"/>
    <w:rsid w:val="00047C0B"/>
    <w:rsid w:val="000539BD"/>
    <w:rsid w:val="000660BE"/>
    <w:rsid w:val="00066E2A"/>
    <w:rsid w:val="00076DB4"/>
    <w:rsid w:val="0008282D"/>
    <w:rsid w:val="00086410"/>
    <w:rsid w:val="0008711D"/>
    <w:rsid w:val="0009195F"/>
    <w:rsid w:val="000944C9"/>
    <w:rsid w:val="000A0356"/>
    <w:rsid w:val="000A078F"/>
    <w:rsid w:val="000B130A"/>
    <w:rsid w:val="000C75D8"/>
    <w:rsid w:val="000D355D"/>
    <w:rsid w:val="000D6E01"/>
    <w:rsid w:val="000E1F99"/>
    <w:rsid w:val="000E4407"/>
    <w:rsid w:val="000E6532"/>
    <w:rsid w:val="000E6E3A"/>
    <w:rsid w:val="000F07B7"/>
    <w:rsid w:val="000F12E9"/>
    <w:rsid w:val="000F5D8F"/>
    <w:rsid w:val="00103BBB"/>
    <w:rsid w:val="001046AC"/>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3719F"/>
    <w:rsid w:val="00140528"/>
    <w:rsid w:val="001433E3"/>
    <w:rsid w:val="001451C9"/>
    <w:rsid w:val="00145A73"/>
    <w:rsid w:val="00147013"/>
    <w:rsid w:val="00150FFB"/>
    <w:rsid w:val="00152A80"/>
    <w:rsid w:val="0016014D"/>
    <w:rsid w:val="00160824"/>
    <w:rsid w:val="001608CC"/>
    <w:rsid w:val="00161BE7"/>
    <w:rsid w:val="00165EA4"/>
    <w:rsid w:val="00166935"/>
    <w:rsid w:val="00166CE9"/>
    <w:rsid w:val="00171370"/>
    <w:rsid w:val="00173684"/>
    <w:rsid w:val="00174D43"/>
    <w:rsid w:val="00177F26"/>
    <w:rsid w:val="0018191F"/>
    <w:rsid w:val="00181FE7"/>
    <w:rsid w:val="00186230"/>
    <w:rsid w:val="0019001F"/>
    <w:rsid w:val="001945EB"/>
    <w:rsid w:val="001A24D3"/>
    <w:rsid w:val="001B5FFB"/>
    <w:rsid w:val="001C2709"/>
    <w:rsid w:val="001C57AF"/>
    <w:rsid w:val="001D324E"/>
    <w:rsid w:val="001D4B58"/>
    <w:rsid w:val="001E16B6"/>
    <w:rsid w:val="001F0DF3"/>
    <w:rsid w:val="001F70B4"/>
    <w:rsid w:val="00200572"/>
    <w:rsid w:val="00210C0A"/>
    <w:rsid w:val="0022142F"/>
    <w:rsid w:val="00224F42"/>
    <w:rsid w:val="0023576D"/>
    <w:rsid w:val="00237794"/>
    <w:rsid w:val="00237F9D"/>
    <w:rsid w:val="00246149"/>
    <w:rsid w:val="00246EC4"/>
    <w:rsid w:val="0025452E"/>
    <w:rsid w:val="00262033"/>
    <w:rsid w:val="00271453"/>
    <w:rsid w:val="00276E4F"/>
    <w:rsid w:val="00282B57"/>
    <w:rsid w:val="00290C2F"/>
    <w:rsid w:val="002944FC"/>
    <w:rsid w:val="00295104"/>
    <w:rsid w:val="002A7A57"/>
    <w:rsid w:val="002B14B4"/>
    <w:rsid w:val="002C0DDD"/>
    <w:rsid w:val="002C39F4"/>
    <w:rsid w:val="002D00C2"/>
    <w:rsid w:val="002D4228"/>
    <w:rsid w:val="002D59A2"/>
    <w:rsid w:val="002E01A8"/>
    <w:rsid w:val="002E0600"/>
    <w:rsid w:val="002E0971"/>
    <w:rsid w:val="002E743A"/>
    <w:rsid w:val="002F3131"/>
    <w:rsid w:val="002F5CEE"/>
    <w:rsid w:val="00302F19"/>
    <w:rsid w:val="00304507"/>
    <w:rsid w:val="00304D90"/>
    <w:rsid w:val="00306111"/>
    <w:rsid w:val="003108DB"/>
    <w:rsid w:val="00324D28"/>
    <w:rsid w:val="00325153"/>
    <w:rsid w:val="00325D15"/>
    <w:rsid w:val="00331246"/>
    <w:rsid w:val="003319FB"/>
    <w:rsid w:val="00337738"/>
    <w:rsid w:val="00351354"/>
    <w:rsid w:val="00351D1B"/>
    <w:rsid w:val="0035746B"/>
    <w:rsid w:val="00357FD0"/>
    <w:rsid w:val="003630D5"/>
    <w:rsid w:val="003667B7"/>
    <w:rsid w:val="00373CE5"/>
    <w:rsid w:val="00374627"/>
    <w:rsid w:val="003768EC"/>
    <w:rsid w:val="00380722"/>
    <w:rsid w:val="00382988"/>
    <w:rsid w:val="00385B54"/>
    <w:rsid w:val="00387365"/>
    <w:rsid w:val="003932DE"/>
    <w:rsid w:val="00393C84"/>
    <w:rsid w:val="00394A6D"/>
    <w:rsid w:val="003951E3"/>
    <w:rsid w:val="00395648"/>
    <w:rsid w:val="00397675"/>
    <w:rsid w:val="003A2E96"/>
    <w:rsid w:val="003A4FC0"/>
    <w:rsid w:val="003B0E02"/>
    <w:rsid w:val="003B2143"/>
    <w:rsid w:val="003B2BEE"/>
    <w:rsid w:val="003C14A1"/>
    <w:rsid w:val="003C3248"/>
    <w:rsid w:val="003C38F0"/>
    <w:rsid w:val="003D4C5A"/>
    <w:rsid w:val="003F19B9"/>
    <w:rsid w:val="003F6084"/>
    <w:rsid w:val="00400FD0"/>
    <w:rsid w:val="0040118E"/>
    <w:rsid w:val="00402EF3"/>
    <w:rsid w:val="0040517A"/>
    <w:rsid w:val="00406B3F"/>
    <w:rsid w:val="0041229A"/>
    <w:rsid w:val="00420DE9"/>
    <w:rsid w:val="004213DA"/>
    <w:rsid w:val="0042627F"/>
    <w:rsid w:val="00427D53"/>
    <w:rsid w:val="00432533"/>
    <w:rsid w:val="00433CD1"/>
    <w:rsid w:val="00440687"/>
    <w:rsid w:val="00440E5E"/>
    <w:rsid w:val="00442F69"/>
    <w:rsid w:val="00444060"/>
    <w:rsid w:val="00445933"/>
    <w:rsid w:val="004476A1"/>
    <w:rsid w:val="004476B0"/>
    <w:rsid w:val="004640B7"/>
    <w:rsid w:val="00473CBF"/>
    <w:rsid w:val="0048682C"/>
    <w:rsid w:val="004A0E7D"/>
    <w:rsid w:val="004A24A2"/>
    <w:rsid w:val="004A4BFA"/>
    <w:rsid w:val="004A5E90"/>
    <w:rsid w:val="004D283A"/>
    <w:rsid w:val="004D433E"/>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42ED"/>
    <w:rsid w:val="005557FD"/>
    <w:rsid w:val="00557654"/>
    <w:rsid w:val="00557BE2"/>
    <w:rsid w:val="005665F4"/>
    <w:rsid w:val="005711C3"/>
    <w:rsid w:val="00581E60"/>
    <w:rsid w:val="00582E2D"/>
    <w:rsid w:val="00593E21"/>
    <w:rsid w:val="00594AF9"/>
    <w:rsid w:val="005963F3"/>
    <w:rsid w:val="005A1CE4"/>
    <w:rsid w:val="005A29F5"/>
    <w:rsid w:val="005A77FC"/>
    <w:rsid w:val="005A7D8A"/>
    <w:rsid w:val="005B410F"/>
    <w:rsid w:val="005C2BF4"/>
    <w:rsid w:val="005D49B2"/>
    <w:rsid w:val="005D580F"/>
    <w:rsid w:val="005D5D10"/>
    <w:rsid w:val="005D6A92"/>
    <w:rsid w:val="005E3889"/>
    <w:rsid w:val="005E4B9B"/>
    <w:rsid w:val="005E5E55"/>
    <w:rsid w:val="005F04C0"/>
    <w:rsid w:val="00602DD2"/>
    <w:rsid w:val="00605599"/>
    <w:rsid w:val="00610964"/>
    <w:rsid w:val="00614140"/>
    <w:rsid w:val="00616068"/>
    <w:rsid w:val="00627B1A"/>
    <w:rsid w:val="006422D3"/>
    <w:rsid w:val="006439C2"/>
    <w:rsid w:val="00646613"/>
    <w:rsid w:val="00650310"/>
    <w:rsid w:val="0065470F"/>
    <w:rsid w:val="00657304"/>
    <w:rsid w:val="006625AE"/>
    <w:rsid w:val="00663ACC"/>
    <w:rsid w:val="00665CC3"/>
    <w:rsid w:val="006734FD"/>
    <w:rsid w:val="00675497"/>
    <w:rsid w:val="00685BE6"/>
    <w:rsid w:val="00690126"/>
    <w:rsid w:val="00692F19"/>
    <w:rsid w:val="006953A2"/>
    <w:rsid w:val="0069591A"/>
    <w:rsid w:val="006A3D6F"/>
    <w:rsid w:val="006B4315"/>
    <w:rsid w:val="006B7979"/>
    <w:rsid w:val="006D0551"/>
    <w:rsid w:val="006D236F"/>
    <w:rsid w:val="006D52DF"/>
    <w:rsid w:val="006E0605"/>
    <w:rsid w:val="006E2FBB"/>
    <w:rsid w:val="006E401C"/>
    <w:rsid w:val="006E78B5"/>
    <w:rsid w:val="006F0484"/>
    <w:rsid w:val="006F0EAE"/>
    <w:rsid w:val="006F109E"/>
    <w:rsid w:val="006F1462"/>
    <w:rsid w:val="006F2441"/>
    <w:rsid w:val="0070001D"/>
    <w:rsid w:val="00706086"/>
    <w:rsid w:val="00710E68"/>
    <w:rsid w:val="00711175"/>
    <w:rsid w:val="00712084"/>
    <w:rsid w:val="007148DA"/>
    <w:rsid w:val="007273EC"/>
    <w:rsid w:val="00733799"/>
    <w:rsid w:val="0073482B"/>
    <w:rsid w:val="00735EA9"/>
    <w:rsid w:val="00737F06"/>
    <w:rsid w:val="00744C0A"/>
    <w:rsid w:val="007571DC"/>
    <w:rsid w:val="00761D9A"/>
    <w:rsid w:val="007629AF"/>
    <w:rsid w:val="007737D6"/>
    <w:rsid w:val="00774126"/>
    <w:rsid w:val="0077621B"/>
    <w:rsid w:val="007802A5"/>
    <w:rsid w:val="00781236"/>
    <w:rsid w:val="007941C7"/>
    <w:rsid w:val="007963CE"/>
    <w:rsid w:val="007A397E"/>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12064"/>
    <w:rsid w:val="008139C2"/>
    <w:rsid w:val="008159CB"/>
    <w:rsid w:val="008169FF"/>
    <w:rsid w:val="00824550"/>
    <w:rsid w:val="00832132"/>
    <w:rsid w:val="0083516D"/>
    <w:rsid w:val="00835CD2"/>
    <w:rsid w:val="008406FF"/>
    <w:rsid w:val="0084112D"/>
    <w:rsid w:val="0084136C"/>
    <w:rsid w:val="00843004"/>
    <w:rsid w:val="0084680B"/>
    <w:rsid w:val="00852033"/>
    <w:rsid w:val="00852779"/>
    <w:rsid w:val="00853826"/>
    <w:rsid w:val="00855CA3"/>
    <w:rsid w:val="00862443"/>
    <w:rsid w:val="0086325C"/>
    <w:rsid w:val="00870901"/>
    <w:rsid w:val="00871D1A"/>
    <w:rsid w:val="00873549"/>
    <w:rsid w:val="008753BE"/>
    <w:rsid w:val="0087612D"/>
    <w:rsid w:val="00876386"/>
    <w:rsid w:val="008767D9"/>
    <w:rsid w:val="008815E0"/>
    <w:rsid w:val="0088317F"/>
    <w:rsid w:val="00885205"/>
    <w:rsid w:val="00886378"/>
    <w:rsid w:val="00886E4A"/>
    <w:rsid w:val="00890C7C"/>
    <w:rsid w:val="0089100E"/>
    <w:rsid w:val="008916B6"/>
    <w:rsid w:val="0089194F"/>
    <w:rsid w:val="00891EF2"/>
    <w:rsid w:val="008A1BFC"/>
    <w:rsid w:val="008A4B3A"/>
    <w:rsid w:val="008A5064"/>
    <w:rsid w:val="008B02B4"/>
    <w:rsid w:val="008B4224"/>
    <w:rsid w:val="008B77B1"/>
    <w:rsid w:val="008C02B5"/>
    <w:rsid w:val="008C20BE"/>
    <w:rsid w:val="008C322F"/>
    <w:rsid w:val="008C39AB"/>
    <w:rsid w:val="008C5C37"/>
    <w:rsid w:val="008C67D5"/>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90019B"/>
    <w:rsid w:val="00901775"/>
    <w:rsid w:val="00902C6B"/>
    <w:rsid w:val="00912D4C"/>
    <w:rsid w:val="009202AD"/>
    <w:rsid w:val="00921FEF"/>
    <w:rsid w:val="00924DC2"/>
    <w:rsid w:val="0093056E"/>
    <w:rsid w:val="0093235F"/>
    <w:rsid w:val="009359F4"/>
    <w:rsid w:val="00936104"/>
    <w:rsid w:val="0093637B"/>
    <w:rsid w:val="00936DA0"/>
    <w:rsid w:val="0093754D"/>
    <w:rsid w:val="0094077A"/>
    <w:rsid w:val="00946859"/>
    <w:rsid w:val="00950405"/>
    <w:rsid w:val="00950EA4"/>
    <w:rsid w:val="00952E91"/>
    <w:rsid w:val="00952F98"/>
    <w:rsid w:val="00954B49"/>
    <w:rsid w:val="00956C3B"/>
    <w:rsid w:val="009573C9"/>
    <w:rsid w:val="00960DF7"/>
    <w:rsid w:val="009618BF"/>
    <w:rsid w:val="0097099A"/>
    <w:rsid w:val="00971892"/>
    <w:rsid w:val="0097323F"/>
    <w:rsid w:val="009757B2"/>
    <w:rsid w:val="009763C8"/>
    <w:rsid w:val="00977260"/>
    <w:rsid w:val="00982EDE"/>
    <w:rsid w:val="009858B8"/>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116AB"/>
    <w:rsid w:val="00A177A2"/>
    <w:rsid w:val="00A249B7"/>
    <w:rsid w:val="00A34556"/>
    <w:rsid w:val="00A36931"/>
    <w:rsid w:val="00A36F7A"/>
    <w:rsid w:val="00A376E5"/>
    <w:rsid w:val="00A37D17"/>
    <w:rsid w:val="00A42380"/>
    <w:rsid w:val="00A43912"/>
    <w:rsid w:val="00A54126"/>
    <w:rsid w:val="00A54C55"/>
    <w:rsid w:val="00A648E5"/>
    <w:rsid w:val="00A67A65"/>
    <w:rsid w:val="00A67DC8"/>
    <w:rsid w:val="00A7066C"/>
    <w:rsid w:val="00A70811"/>
    <w:rsid w:val="00A70EFD"/>
    <w:rsid w:val="00A72233"/>
    <w:rsid w:val="00A731EE"/>
    <w:rsid w:val="00A76165"/>
    <w:rsid w:val="00A8131A"/>
    <w:rsid w:val="00A84985"/>
    <w:rsid w:val="00A94186"/>
    <w:rsid w:val="00A956D7"/>
    <w:rsid w:val="00A976EB"/>
    <w:rsid w:val="00AA098B"/>
    <w:rsid w:val="00AA2091"/>
    <w:rsid w:val="00AA2DA3"/>
    <w:rsid w:val="00AA79C2"/>
    <w:rsid w:val="00AB2C3D"/>
    <w:rsid w:val="00AB48AA"/>
    <w:rsid w:val="00AB5D89"/>
    <w:rsid w:val="00AC138D"/>
    <w:rsid w:val="00AC306D"/>
    <w:rsid w:val="00AE01EA"/>
    <w:rsid w:val="00AE1487"/>
    <w:rsid w:val="00AE42A2"/>
    <w:rsid w:val="00AF3073"/>
    <w:rsid w:val="00B063E6"/>
    <w:rsid w:val="00B15C87"/>
    <w:rsid w:val="00B170AB"/>
    <w:rsid w:val="00B20304"/>
    <w:rsid w:val="00B203B6"/>
    <w:rsid w:val="00B26F50"/>
    <w:rsid w:val="00B35070"/>
    <w:rsid w:val="00B430AF"/>
    <w:rsid w:val="00B4787B"/>
    <w:rsid w:val="00B514F9"/>
    <w:rsid w:val="00B5201C"/>
    <w:rsid w:val="00B5257D"/>
    <w:rsid w:val="00B537E4"/>
    <w:rsid w:val="00B610B1"/>
    <w:rsid w:val="00B62F78"/>
    <w:rsid w:val="00B666E7"/>
    <w:rsid w:val="00B70647"/>
    <w:rsid w:val="00B769EE"/>
    <w:rsid w:val="00B81F90"/>
    <w:rsid w:val="00B8342B"/>
    <w:rsid w:val="00B86516"/>
    <w:rsid w:val="00B877C7"/>
    <w:rsid w:val="00BA7EEE"/>
    <w:rsid w:val="00BB1460"/>
    <w:rsid w:val="00BB273E"/>
    <w:rsid w:val="00BB27F2"/>
    <w:rsid w:val="00BB4D13"/>
    <w:rsid w:val="00BB5F68"/>
    <w:rsid w:val="00BB76B0"/>
    <w:rsid w:val="00BC1D98"/>
    <w:rsid w:val="00BC2833"/>
    <w:rsid w:val="00BC2DE4"/>
    <w:rsid w:val="00BD2BEC"/>
    <w:rsid w:val="00BD34A1"/>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B59"/>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21A"/>
    <w:rsid w:val="00CD4458"/>
    <w:rsid w:val="00CD5A58"/>
    <w:rsid w:val="00CD6885"/>
    <w:rsid w:val="00CF4857"/>
    <w:rsid w:val="00D016ED"/>
    <w:rsid w:val="00D01F43"/>
    <w:rsid w:val="00D02CF8"/>
    <w:rsid w:val="00D05F48"/>
    <w:rsid w:val="00D06D43"/>
    <w:rsid w:val="00D241A0"/>
    <w:rsid w:val="00D26371"/>
    <w:rsid w:val="00D2637A"/>
    <w:rsid w:val="00D309FF"/>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0D07"/>
    <w:rsid w:val="00D920E4"/>
    <w:rsid w:val="00D95183"/>
    <w:rsid w:val="00D957C9"/>
    <w:rsid w:val="00DB6481"/>
    <w:rsid w:val="00DC278C"/>
    <w:rsid w:val="00DC2E69"/>
    <w:rsid w:val="00DC3316"/>
    <w:rsid w:val="00DC4B07"/>
    <w:rsid w:val="00DC544D"/>
    <w:rsid w:val="00DD01AE"/>
    <w:rsid w:val="00DD4208"/>
    <w:rsid w:val="00DE3E33"/>
    <w:rsid w:val="00DF3D23"/>
    <w:rsid w:val="00E00149"/>
    <w:rsid w:val="00E01B82"/>
    <w:rsid w:val="00E10BD4"/>
    <w:rsid w:val="00E23538"/>
    <w:rsid w:val="00E270D9"/>
    <w:rsid w:val="00E321B6"/>
    <w:rsid w:val="00E322E3"/>
    <w:rsid w:val="00E35EA8"/>
    <w:rsid w:val="00E36F44"/>
    <w:rsid w:val="00E42172"/>
    <w:rsid w:val="00E43643"/>
    <w:rsid w:val="00E45F8D"/>
    <w:rsid w:val="00E46184"/>
    <w:rsid w:val="00E50A19"/>
    <w:rsid w:val="00E5690D"/>
    <w:rsid w:val="00E56A4D"/>
    <w:rsid w:val="00E63F6A"/>
    <w:rsid w:val="00E659E3"/>
    <w:rsid w:val="00E67D82"/>
    <w:rsid w:val="00E7067C"/>
    <w:rsid w:val="00E71047"/>
    <w:rsid w:val="00E726F0"/>
    <w:rsid w:val="00E72A5C"/>
    <w:rsid w:val="00E741BE"/>
    <w:rsid w:val="00E81FD7"/>
    <w:rsid w:val="00E83033"/>
    <w:rsid w:val="00E858F2"/>
    <w:rsid w:val="00E85942"/>
    <w:rsid w:val="00E96E53"/>
    <w:rsid w:val="00EA2B92"/>
    <w:rsid w:val="00EB1984"/>
    <w:rsid w:val="00EB479E"/>
    <w:rsid w:val="00EB64EF"/>
    <w:rsid w:val="00EB7094"/>
    <w:rsid w:val="00EC12CE"/>
    <w:rsid w:val="00EC52BB"/>
    <w:rsid w:val="00ED1030"/>
    <w:rsid w:val="00ED39B5"/>
    <w:rsid w:val="00ED598E"/>
    <w:rsid w:val="00ED7641"/>
    <w:rsid w:val="00ED7FEB"/>
    <w:rsid w:val="00EE25F3"/>
    <w:rsid w:val="00EE3812"/>
    <w:rsid w:val="00F02122"/>
    <w:rsid w:val="00F03015"/>
    <w:rsid w:val="00F114EA"/>
    <w:rsid w:val="00F20892"/>
    <w:rsid w:val="00F2344E"/>
    <w:rsid w:val="00F26BFA"/>
    <w:rsid w:val="00F3294E"/>
    <w:rsid w:val="00F331F2"/>
    <w:rsid w:val="00F37140"/>
    <w:rsid w:val="00F40029"/>
    <w:rsid w:val="00F40303"/>
    <w:rsid w:val="00F41BEE"/>
    <w:rsid w:val="00F42A0D"/>
    <w:rsid w:val="00F55210"/>
    <w:rsid w:val="00F65C17"/>
    <w:rsid w:val="00F71E9B"/>
    <w:rsid w:val="00F74D46"/>
    <w:rsid w:val="00F81047"/>
    <w:rsid w:val="00F8253E"/>
    <w:rsid w:val="00F85AE5"/>
    <w:rsid w:val="00F94C64"/>
    <w:rsid w:val="00FA3764"/>
    <w:rsid w:val="00FA5F9C"/>
    <w:rsid w:val="00FA60F7"/>
    <w:rsid w:val="00FB09B7"/>
    <w:rsid w:val="00FB2711"/>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0"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14B4"/>
    <w:rPr>
      <w:rFonts w:ascii="Noto Sans Light" w:hAnsi="Noto Sans Light"/>
      <w:sz w:val="20"/>
    </w:rPr>
  </w:style>
  <w:style w:type="paragraph" w:styleId="Heading1">
    <w:name w:val="heading 1"/>
    <w:basedOn w:val="Normal"/>
    <w:next w:val="Normal"/>
    <w:link w:val="Heading1Char"/>
    <w:uiPriority w:val="9"/>
    <w:qFormat/>
    <w:rsid w:val="00F26BFA"/>
    <w:pPr>
      <w:keepNext/>
      <w:keepLines/>
      <w:pBdr>
        <w:bottom w:val="single" w:sz="4" w:space="1" w:color="141414" w:themeColor="accent1"/>
      </w:pBdr>
      <w:spacing w:before="240" w:after="40" w:line="240" w:lineRule="auto"/>
      <w:outlineLvl w:val="0"/>
    </w:pPr>
    <w:rPr>
      <w:rFonts w:ascii="Noto Sans ExtraBold" w:eastAsiaTheme="majorEastAsia" w:hAnsi="Noto Sans ExtraBold" w:cstheme="majorBidi"/>
      <w:color w:val="0E0E0E" w:themeColor="accent1" w:themeShade="BF"/>
      <w:sz w:val="36"/>
      <w:szCs w:val="36"/>
    </w:rPr>
  </w:style>
  <w:style w:type="paragraph" w:styleId="Heading2">
    <w:name w:val="heading 2"/>
    <w:basedOn w:val="Normal"/>
    <w:next w:val="Normal"/>
    <w:link w:val="Heading2Char"/>
    <w:uiPriority w:val="9"/>
    <w:unhideWhenUsed/>
    <w:qFormat/>
    <w:rsid w:val="006F109E"/>
    <w:pPr>
      <w:keepNext/>
      <w:keepLines/>
      <w:spacing w:before="160" w:line="240" w:lineRule="auto"/>
      <w:outlineLvl w:val="1"/>
    </w:pPr>
    <w:rPr>
      <w:rFonts w:ascii="Noto Sans SemiBold" w:eastAsiaTheme="majorEastAsia" w:hAnsi="Noto Sans SemiBold" w:cstheme="majorBidi"/>
      <w:b/>
      <w:color w:val="0E0E0E" w:themeColor="accent1" w:themeShade="BF"/>
      <w:sz w:val="24"/>
      <w:szCs w:val="28"/>
    </w:rPr>
  </w:style>
  <w:style w:type="paragraph" w:styleId="Heading3">
    <w:name w:val="heading 3"/>
    <w:basedOn w:val="Normal"/>
    <w:next w:val="Normal"/>
    <w:link w:val="Heading3Char"/>
    <w:uiPriority w:val="9"/>
    <w:semiHidden/>
    <w:unhideWhenUsed/>
    <w:qFormat/>
    <w:rsid w:val="0089100E"/>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Heading4">
    <w:name w:val="heading 4"/>
    <w:basedOn w:val="Normal"/>
    <w:next w:val="Normal"/>
    <w:link w:val="Heading4Char"/>
    <w:uiPriority w:val="9"/>
    <w:semiHidden/>
    <w:unhideWhenUsed/>
    <w:qFormat/>
    <w:rsid w:val="0089100E"/>
    <w:pPr>
      <w:keepNext/>
      <w:keepLines/>
      <w:spacing w:before="80" w:after="0"/>
      <w:outlineLvl w:val="3"/>
    </w:pPr>
    <w:rPr>
      <w:rFonts w:asciiTheme="majorHAnsi" w:eastAsiaTheme="majorEastAsia" w:hAnsiTheme="majorHAnsi" w:cstheme="majorBidi"/>
      <w:sz w:val="24"/>
      <w:szCs w:val="24"/>
    </w:rPr>
  </w:style>
  <w:style w:type="paragraph" w:styleId="Heading5">
    <w:name w:val="heading 5"/>
    <w:basedOn w:val="Normal"/>
    <w:next w:val="Normal"/>
    <w:link w:val="Heading5Char"/>
    <w:uiPriority w:val="9"/>
    <w:semiHidden/>
    <w:unhideWhenUsed/>
    <w:qFormat/>
    <w:rsid w:val="0089100E"/>
    <w:pPr>
      <w:keepNext/>
      <w:keepLines/>
      <w:spacing w:before="80" w:after="0"/>
      <w:outlineLvl w:val="4"/>
    </w:pPr>
    <w:rPr>
      <w:rFonts w:asciiTheme="majorHAnsi" w:eastAsiaTheme="majorEastAsia" w:hAnsiTheme="majorHAnsi" w:cstheme="majorBidi"/>
      <w:i/>
      <w:iCs/>
      <w:sz w:val="22"/>
      <w:szCs w:val="22"/>
    </w:rPr>
  </w:style>
  <w:style w:type="paragraph" w:styleId="Heading6">
    <w:name w:val="heading 6"/>
    <w:basedOn w:val="Normal"/>
    <w:next w:val="Normal"/>
    <w:link w:val="Heading6Char"/>
    <w:uiPriority w:val="9"/>
    <w:semiHidden/>
    <w:unhideWhenUsed/>
    <w:qFormat/>
    <w:rsid w:val="0089100E"/>
    <w:pPr>
      <w:keepNext/>
      <w:keepLines/>
      <w:spacing w:before="80" w:after="0"/>
      <w:outlineLvl w:val="5"/>
    </w:pPr>
    <w:rPr>
      <w:rFonts w:asciiTheme="majorHAnsi" w:eastAsiaTheme="majorEastAsia" w:hAnsiTheme="majorHAnsi" w:cstheme="majorBidi"/>
      <w:color w:val="595959" w:themeColor="text1" w:themeTint="A6"/>
    </w:rPr>
  </w:style>
  <w:style w:type="paragraph" w:styleId="Heading7">
    <w:name w:val="heading 7"/>
    <w:basedOn w:val="Normal"/>
    <w:next w:val="Normal"/>
    <w:link w:val="Heading7Char"/>
    <w:uiPriority w:val="9"/>
    <w:semiHidden/>
    <w:unhideWhenUsed/>
    <w:qFormat/>
    <w:rsid w:val="0089100E"/>
    <w:pPr>
      <w:keepNext/>
      <w:keepLines/>
      <w:spacing w:before="80" w:after="0"/>
      <w:outlineLvl w:val="6"/>
    </w:pPr>
    <w:rPr>
      <w:rFonts w:asciiTheme="majorHAnsi" w:eastAsiaTheme="majorEastAsia" w:hAnsiTheme="majorHAnsi" w:cstheme="majorBidi"/>
      <w:i/>
      <w:iCs/>
      <w:color w:val="595959" w:themeColor="text1" w:themeTint="A6"/>
    </w:rPr>
  </w:style>
  <w:style w:type="paragraph" w:styleId="Heading8">
    <w:name w:val="heading 8"/>
    <w:basedOn w:val="Normal"/>
    <w:next w:val="Normal"/>
    <w:link w:val="Heading8Char"/>
    <w:uiPriority w:val="9"/>
    <w:semiHidden/>
    <w:unhideWhenUsed/>
    <w:qFormat/>
    <w:rsid w:val="0089100E"/>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Heading9">
    <w:name w:val="heading 9"/>
    <w:basedOn w:val="Normal"/>
    <w:next w:val="Normal"/>
    <w:link w:val="Heading9Char"/>
    <w:uiPriority w:val="9"/>
    <w:semiHidden/>
    <w:unhideWhenUsed/>
    <w:qFormat/>
    <w:rsid w:val="0089100E"/>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141414" w:themeColor="accent1"/>
        <w:left w:val="single" w:sz="2" w:space="10" w:color="141414" w:themeColor="accent1"/>
        <w:bottom w:val="single" w:sz="2" w:space="10" w:color="141414" w:themeColor="accent1"/>
        <w:right w:val="single" w:sz="2" w:space="10" w:color="141414" w:themeColor="accent1"/>
      </w:pBdr>
      <w:ind w:left="1152" w:right="1152"/>
    </w:pPr>
    <w:rPr>
      <w:i/>
      <w:iCs/>
      <w:color w:val="141414"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89100E"/>
    <w:pPr>
      <w:spacing w:line="240" w:lineRule="auto"/>
    </w:pPr>
    <w:rPr>
      <w:b/>
      <w:bCs/>
      <w:color w:val="404040" w:themeColor="text1" w:themeTint="BF"/>
      <w:szCs w:val="20"/>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89100E"/>
    <w:rPr>
      <w:i/>
      <w:iCs/>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5F5F5F" w:themeColor="accent4" w:themeShade="BF"/>
      <w:u w:val="single"/>
    </w:rPr>
  </w:style>
  <w:style w:type="paragraph" w:styleId="Footer">
    <w:name w:val="footer"/>
    <w:basedOn w:val="Normal"/>
    <w:link w:val="FooterChar"/>
    <w:uiPriority w:val="99"/>
    <w:pPr>
      <w:spacing w:after="0"/>
    </w:pPr>
    <w:rPr>
      <w:color w:val="141414"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5F5F5F"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sz w:val="22"/>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89100E"/>
    <w:rPr>
      <w:b/>
      <w:bCs/>
    </w:rPr>
  </w:style>
  <w:style w:type="paragraph" w:styleId="Subtitle">
    <w:name w:val="Subtitle"/>
    <w:basedOn w:val="Normal"/>
    <w:next w:val="Normal"/>
    <w:link w:val="SubtitleChar"/>
    <w:uiPriority w:val="11"/>
    <w:qFormat/>
    <w:rsid w:val="0089100E"/>
    <w:pPr>
      <w:numPr>
        <w:ilvl w:val="1"/>
      </w:numPr>
      <w:spacing w:after="240" w:line="240" w:lineRule="auto"/>
    </w:pPr>
    <w:rPr>
      <w:rFonts w:asciiTheme="majorHAnsi" w:eastAsiaTheme="majorEastAsia" w:hAnsiTheme="majorHAnsi" w:cstheme="majorBidi"/>
      <w:color w:val="404040" w:themeColor="text1" w:themeTint="BF"/>
      <w:sz w:val="30"/>
      <w:szCs w:val="30"/>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D60682"/>
    <w:pPr>
      <w:spacing w:after="0" w:line="240" w:lineRule="auto"/>
      <w:contextualSpacing/>
    </w:pPr>
    <w:rPr>
      <w:rFonts w:ascii="Noto Sans ExtraBold" w:eastAsiaTheme="majorEastAsia" w:hAnsi="Noto Sans ExtraBold" w:cs="Noto Sans ExtraBold"/>
      <w:b/>
      <w:bCs/>
      <w:spacing w:val="-7"/>
      <w:sz w:val="72"/>
      <w:szCs w:val="72"/>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0E0E0E" w:themeColor="accent1" w:themeShade="BF"/>
    </w:rPr>
    <w:tblPr>
      <w:tblBorders>
        <w:top w:val="single" w:sz="8" w:space="0" w:color="141414" w:themeColor="accent1"/>
        <w:bottom w:val="single" w:sz="8" w:space="0" w:color="141414" w:themeColor="accent1"/>
      </w:tblBorders>
    </w:tblPr>
    <w:tblStylePr w:type="firstRow">
      <w:pPr>
        <w:spacing w:before="0" w:after="0" w:line="240" w:lineRule="auto"/>
      </w:pPr>
      <w:rPr>
        <w:b/>
        <w:bCs/>
      </w:rPr>
      <w:tblPr/>
      <w:tcPr>
        <w:tcBorders>
          <w:top w:val="single" w:sz="8" w:space="0" w:color="141414" w:themeColor="accent1"/>
          <w:left w:val="nil"/>
          <w:bottom w:val="single" w:sz="8" w:space="0" w:color="141414" w:themeColor="accent1"/>
          <w:right w:val="nil"/>
          <w:insideH w:val="nil"/>
          <w:insideV w:val="nil"/>
        </w:tcBorders>
      </w:tcPr>
    </w:tblStylePr>
    <w:tblStylePr w:type="lastRow">
      <w:pPr>
        <w:spacing w:before="0" w:after="0" w:line="240" w:lineRule="auto"/>
      </w:pPr>
      <w:rPr>
        <w:b/>
        <w:bCs/>
      </w:rPr>
      <w:tblPr/>
      <w:tcPr>
        <w:tcBorders>
          <w:top w:val="single" w:sz="8" w:space="0" w:color="141414" w:themeColor="accent1"/>
          <w:left w:val="nil"/>
          <w:bottom w:val="single" w:sz="8" w:space="0" w:color="14141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4C4C4" w:themeFill="accent1" w:themeFillTint="3F"/>
      </w:tcPr>
    </w:tblStylePr>
    <w:tblStylePr w:type="band1Horz">
      <w:tblPr/>
      <w:tcPr>
        <w:tcBorders>
          <w:left w:val="nil"/>
          <w:right w:val="nil"/>
          <w:insideH w:val="nil"/>
          <w:insideV w:val="nil"/>
        </w:tcBorders>
        <w:shd w:val="clear" w:color="auto" w:fill="C4C4C4" w:themeFill="accent1" w:themeFillTint="3F"/>
      </w:tcPr>
    </w:tblStylePr>
  </w:style>
  <w:style w:type="table" w:styleId="LightShading-Accent2">
    <w:name w:val="Light Shading Accent 2"/>
    <w:basedOn w:val="TableNormal"/>
    <w:uiPriority w:val="60"/>
    <w:semiHidden/>
    <w:unhideWhenUsed/>
    <w:rPr>
      <w:color w:val="858585" w:themeColor="accent2" w:themeShade="BF"/>
    </w:rPr>
    <w:tblPr>
      <w:tblBorders>
        <w:top w:val="single" w:sz="8" w:space="0" w:color="B2B2B2" w:themeColor="accent2"/>
        <w:bottom w:val="single" w:sz="8" w:space="0" w:color="B2B2B2" w:themeColor="accent2"/>
      </w:tblBorders>
    </w:tblPr>
    <w:tblStylePr w:type="firstRow">
      <w:pPr>
        <w:spacing w:before="0" w:after="0" w:line="240" w:lineRule="auto"/>
      </w:pPr>
      <w:rPr>
        <w:b/>
        <w:bCs/>
      </w:rPr>
      <w:tblPr/>
      <w:tcPr>
        <w:tcBorders>
          <w:top w:val="single" w:sz="8" w:space="0" w:color="B2B2B2" w:themeColor="accent2"/>
          <w:left w:val="nil"/>
          <w:bottom w:val="single" w:sz="8" w:space="0" w:color="B2B2B2" w:themeColor="accent2"/>
          <w:right w:val="nil"/>
          <w:insideH w:val="nil"/>
          <w:insideV w:val="nil"/>
        </w:tcBorders>
      </w:tcPr>
    </w:tblStylePr>
    <w:tblStylePr w:type="lastRow">
      <w:pPr>
        <w:spacing w:before="0" w:after="0" w:line="240" w:lineRule="auto"/>
      </w:pPr>
      <w:rPr>
        <w:b/>
        <w:bCs/>
      </w:rPr>
      <w:tblPr/>
      <w:tcPr>
        <w:tcBorders>
          <w:top w:val="single" w:sz="8" w:space="0" w:color="B2B2B2" w:themeColor="accent2"/>
          <w:left w:val="nil"/>
          <w:bottom w:val="single" w:sz="8" w:space="0" w:color="B2B2B2"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BEBEB" w:themeFill="accent2" w:themeFillTint="3F"/>
      </w:tcPr>
    </w:tblStylePr>
    <w:tblStylePr w:type="band1Horz">
      <w:tblPr/>
      <w:tcPr>
        <w:tcBorders>
          <w:left w:val="nil"/>
          <w:right w:val="nil"/>
          <w:insideH w:val="nil"/>
          <w:insideV w:val="nil"/>
        </w:tcBorders>
        <w:shd w:val="clear" w:color="auto" w:fill="EBEBEB" w:themeFill="accent2" w:themeFillTint="3F"/>
      </w:tcPr>
    </w:tblStylePr>
  </w:style>
  <w:style w:type="table" w:styleId="LightShading-Accent3">
    <w:name w:val="Light Shading Accent 3"/>
    <w:basedOn w:val="TableNormal"/>
    <w:uiPriority w:val="60"/>
    <w:semiHidden/>
    <w:unhideWhenUsed/>
    <w:rPr>
      <w:color w:val="707070" w:themeColor="accent3" w:themeShade="BF"/>
    </w:rPr>
    <w:tblPr>
      <w:tblBorders>
        <w:top w:val="single" w:sz="8" w:space="0" w:color="969696" w:themeColor="accent3"/>
        <w:bottom w:val="single" w:sz="8" w:space="0" w:color="969696" w:themeColor="accent3"/>
      </w:tblBorders>
    </w:tblPr>
    <w:tblStylePr w:type="firstRow">
      <w:pPr>
        <w:spacing w:before="0" w:after="0" w:line="240" w:lineRule="auto"/>
      </w:pPr>
      <w:rPr>
        <w:b/>
        <w:bCs/>
      </w:rPr>
      <w:tblPr/>
      <w:tcPr>
        <w:tcBorders>
          <w:top w:val="single" w:sz="8" w:space="0" w:color="969696" w:themeColor="accent3"/>
          <w:left w:val="nil"/>
          <w:bottom w:val="single" w:sz="8" w:space="0" w:color="969696" w:themeColor="accent3"/>
          <w:right w:val="nil"/>
          <w:insideH w:val="nil"/>
          <w:insideV w:val="nil"/>
        </w:tcBorders>
      </w:tcPr>
    </w:tblStylePr>
    <w:tblStylePr w:type="lastRow">
      <w:pPr>
        <w:spacing w:before="0" w:after="0" w:line="240" w:lineRule="auto"/>
      </w:pPr>
      <w:rPr>
        <w:b/>
        <w:bCs/>
      </w:rPr>
      <w:tblPr/>
      <w:tcPr>
        <w:tcBorders>
          <w:top w:val="single" w:sz="8" w:space="0" w:color="969696" w:themeColor="accent3"/>
          <w:left w:val="nil"/>
          <w:bottom w:val="single" w:sz="8" w:space="0" w:color="969696"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5E5E5" w:themeFill="accent3" w:themeFillTint="3F"/>
      </w:tcPr>
    </w:tblStylePr>
    <w:tblStylePr w:type="band1Horz">
      <w:tblPr/>
      <w:tcPr>
        <w:tcBorders>
          <w:left w:val="nil"/>
          <w:right w:val="nil"/>
          <w:insideH w:val="nil"/>
          <w:insideV w:val="nil"/>
        </w:tcBorders>
        <w:shd w:val="clear" w:color="auto" w:fill="E5E5E5" w:themeFill="accent3" w:themeFillTint="3F"/>
      </w:tcPr>
    </w:tblStylePr>
  </w:style>
  <w:style w:type="table" w:styleId="LightShading-Accent4">
    <w:name w:val="Light Shading Accent 4"/>
    <w:basedOn w:val="TableNormal"/>
    <w:uiPriority w:val="60"/>
    <w:semiHidden/>
    <w:unhideWhenUsed/>
    <w:rPr>
      <w:color w:val="5F5F5F" w:themeColor="accent4" w:themeShade="BF"/>
    </w:rPr>
    <w:tblPr>
      <w:tblBorders>
        <w:top w:val="single" w:sz="8" w:space="0" w:color="808080" w:themeColor="accent4"/>
        <w:bottom w:val="single" w:sz="8" w:space="0" w:color="808080" w:themeColor="accent4"/>
      </w:tblBorders>
    </w:tblPr>
    <w:tblStylePr w:type="firstRow">
      <w:pPr>
        <w:spacing w:before="0" w:after="0" w:line="240" w:lineRule="auto"/>
      </w:pPr>
      <w:rPr>
        <w:b/>
        <w:bCs/>
      </w:rPr>
      <w:tblPr/>
      <w:tcPr>
        <w:tcBorders>
          <w:top w:val="single" w:sz="8" w:space="0" w:color="808080" w:themeColor="accent4"/>
          <w:left w:val="nil"/>
          <w:bottom w:val="single" w:sz="8" w:space="0" w:color="808080" w:themeColor="accent4"/>
          <w:right w:val="nil"/>
          <w:insideH w:val="nil"/>
          <w:insideV w:val="nil"/>
        </w:tcBorders>
      </w:tcPr>
    </w:tblStylePr>
    <w:tblStylePr w:type="lastRow">
      <w:pPr>
        <w:spacing w:before="0" w:after="0" w:line="240" w:lineRule="auto"/>
      </w:pPr>
      <w:rPr>
        <w:b/>
        <w:bCs/>
      </w:rPr>
      <w:tblPr/>
      <w:tcPr>
        <w:tcBorders>
          <w:top w:val="single" w:sz="8" w:space="0" w:color="808080" w:themeColor="accent4"/>
          <w:left w:val="nil"/>
          <w:bottom w:val="single" w:sz="8" w:space="0" w:color="80808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FDF" w:themeFill="accent4" w:themeFillTint="3F"/>
      </w:tcPr>
    </w:tblStylePr>
    <w:tblStylePr w:type="band1Horz">
      <w:tblPr/>
      <w:tcPr>
        <w:tcBorders>
          <w:left w:val="nil"/>
          <w:right w:val="nil"/>
          <w:insideH w:val="nil"/>
          <w:insideV w:val="nil"/>
        </w:tcBorders>
        <w:shd w:val="clear" w:color="auto" w:fill="DFDFDF" w:themeFill="accent4" w:themeFillTint="3F"/>
      </w:tcPr>
    </w:tblStylePr>
  </w:style>
  <w:style w:type="table" w:styleId="LightShading-Accent5">
    <w:name w:val="Light Shading Accent 5"/>
    <w:basedOn w:val="TableNormal"/>
    <w:uiPriority w:val="60"/>
    <w:semiHidden/>
    <w:unhideWhenUsed/>
    <w:rPr>
      <w:color w:val="474747" w:themeColor="accent5" w:themeShade="BF"/>
    </w:rPr>
    <w:tblPr>
      <w:tblBorders>
        <w:top w:val="single" w:sz="8" w:space="0" w:color="5F5F5F" w:themeColor="accent5"/>
        <w:bottom w:val="single" w:sz="8" w:space="0" w:color="5F5F5F" w:themeColor="accent5"/>
      </w:tblBorders>
    </w:tblPr>
    <w:tblStylePr w:type="fir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la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left w:val="nil"/>
          <w:right w:val="nil"/>
          <w:insideH w:val="nil"/>
          <w:insideV w:val="nil"/>
        </w:tcBorders>
        <w:shd w:val="clear" w:color="auto" w:fill="D7D7D7" w:themeFill="accent5" w:themeFillTint="3F"/>
      </w:tcPr>
    </w:tblStylePr>
  </w:style>
  <w:style w:type="table" w:styleId="LightShading-Accent6">
    <w:name w:val="Light Shading Accent 6"/>
    <w:basedOn w:val="TableNormal"/>
    <w:uiPriority w:val="60"/>
    <w:semiHidden/>
    <w:unhideWhenUsed/>
    <w:rPr>
      <w:color w:val="393939" w:themeColor="accent6" w:themeShade="BF"/>
    </w:rPr>
    <w:tblPr>
      <w:tblBorders>
        <w:top w:val="single" w:sz="8" w:space="0" w:color="4D4D4D" w:themeColor="accent6"/>
        <w:bottom w:val="single" w:sz="8" w:space="0" w:color="4D4D4D" w:themeColor="accent6"/>
      </w:tblBorders>
    </w:tblPr>
    <w:tblStylePr w:type="fir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la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left w:val="nil"/>
          <w:right w:val="nil"/>
          <w:insideH w:val="nil"/>
          <w:insideV w:val="nil"/>
        </w:tcBorders>
        <w:shd w:val="clear" w:color="auto" w:fill="D3D3D3"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141414" w:themeColor="accent1"/>
        <w:left w:val="single" w:sz="8" w:space="0" w:color="141414" w:themeColor="accent1"/>
        <w:bottom w:val="single" w:sz="8" w:space="0" w:color="141414" w:themeColor="accent1"/>
        <w:right w:val="single" w:sz="8" w:space="0" w:color="141414" w:themeColor="accent1"/>
      </w:tblBorders>
    </w:tblPr>
    <w:tblStylePr w:type="firstRow">
      <w:pPr>
        <w:spacing w:before="0" w:after="0" w:line="240" w:lineRule="auto"/>
      </w:pPr>
      <w:rPr>
        <w:b/>
        <w:bCs/>
        <w:color w:val="FFFFFF" w:themeColor="background1"/>
      </w:rPr>
      <w:tblPr/>
      <w:tcPr>
        <w:shd w:val="clear" w:color="auto" w:fill="141414" w:themeFill="accent1"/>
      </w:tcPr>
    </w:tblStylePr>
    <w:tblStylePr w:type="lastRow">
      <w:pPr>
        <w:spacing w:before="0" w:after="0" w:line="240" w:lineRule="auto"/>
      </w:pPr>
      <w:rPr>
        <w:b/>
        <w:bCs/>
      </w:rPr>
      <w:tblPr/>
      <w:tcPr>
        <w:tcBorders>
          <w:top w:val="double" w:sz="6" w:space="0" w:color="141414" w:themeColor="accent1"/>
          <w:left w:val="single" w:sz="8" w:space="0" w:color="141414" w:themeColor="accent1"/>
          <w:bottom w:val="single" w:sz="8" w:space="0" w:color="141414" w:themeColor="accent1"/>
          <w:right w:val="single" w:sz="8" w:space="0" w:color="141414" w:themeColor="accent1"/>
        </w:tcBorders>
      </w:tcPr>
    </w:tblStylePr>
    <w:tblStylePr w:type="firstCol">
      <w:rPr>
        <w:b/>
        <w:bCs/>
      </w:rPr>
    </w:tblStylePr>
    <w:tblStylePr w:type="lastCol">
      <w:rPr>
        <w:b/>
        <w:bCs/>
      </w:rPr>
    </w:tblStylePr>
    <w:tblStylePr w:type="band1Vert">
      <w:tblPr/>
      <w:tcPr>
        <w:tcBorders>
          <w:top w:val="single" w:sz="8" w:space="0" w:color="141414" w:themeColor="accent1"/>
          <w:left w:val="single" w:sz="8" w:space="0" w:color="141414" w:themeColor="accent1"/>
          <w:bottom w:val="single" w:sz="8" w:space="0" w:color="141414" w:themeColor="accent1"/>
          <w:right w:val="single" w:sz="8" w:space="0" w:color="141414" w:themeColor="accent1"/>
        </w:tcBorders>
      </w:tcPr>
    </w:tblStylePr>
    <w:tblStylePr w:type="band1Horz">
      <w:tblPr/>
      <w:tcPr>
        <w:tcBorders>
          <w:top w:val="single" w:sz="8" w:space="0" w:color="141414" w:themeColor="accent1"/>
          <w:left w:val="single" w:sz="8" w:space="0" w:color="141414" w:themeColor="accent1"/>
          <w:bottom w:val="single" w:sz="8" w:space="0" w:color="141414" w:themeColor="accent1"/>
          <w:right w:val="single" w:sz="8" w:space="0" w:color="141414" w:themeColor="accent1"/>
        </w:tcBorders>
      </w:tcPr>
    </w:tblStylePr>
  </w:style>
  <w:style w:type="table" w:styleId="LightList-Accent2">
    <w:name w:val="Light List Accent 2"/>
    <w:basedOn w:val="TableNormal"/>
    <w:uiPriority w:val="61"/>
    <w:semiHidden/>
    <w:unhideWhenUsed/>
    <w:tblPr>
      <w:tblBorders>
        <w:top w:val="single" w:sz="8" w:space="0" w:color="B2B2B2" w:themeColor="accent2"/>
        <w:left w:val="single" w:sz="8" w:space="0" w:color="B2B2B2" w:themeColor="accent2"/>
        <w:bottom w:val="single" w:sz="8" w:space="0" w:color="B2B2B2" w:themeColor="accent2"/>
        <w:right w:val="single" w:sz="8" w:space="0" w:color="B2B2B2" w:themeColor="accent2"/>
      </w:tblBorders>
    </w:tblPr>
    <w:tblStylePr w:type="firstRow">
      <w:pPr>
        <w:spacing w:before="0" w:after="0" w:line="240" w:lineRule="auto"/>
      </w:pPr>
      <w:rPr>
        <w:b/>
        <w:bCs/>
        <w:color w:val="FFFFFF" w:themeColor="background1"/>
      </w:rPr>
      <w:tblPr/>
      <w:tcPr>
        <w:shd w:val="clear" w:color="auto" w:fill="B2B2B2" w:themeFill="accent2"/>
      </w:tcPr>
    </w:tblStylePr>
    <w:tblStylePr w:type="lastRow">
      <w:pPr>
        <w:spacing w:before="0" w:after="0" w:line="240" w:lineRule="auto"/>
      </w:pPr>
      <w:rPr>
        <w:b/>
        <w:bCs/>
      </w:rPr>
      <w:tblPr/>
      <w:tcPr>
        <w:tcBorders>
          <w:top w:val="double" w:sz="6" w:space="0" w:color="B2B2B2" w:themeColor="accent2"/>
          <w:left w:val="single" w:sz="8" w:space="0" w:color="B2B2B2" w:themeColor="accent2"/>
          <w:bottom w:val="single" w:sz="8" w:space="0" w:color="B2B2B2" w:themeColor="accent2"/>
          <w:right w:val="single" w:sz="8" w:space="0" w:color="B2B2B2" w:themeColor="accent2"/>
        </w:tcBorders>
      </w:tcPr>
    </w:tblStylePr>
    <w:tblStylePr w:type="firstCol">
      <w:rPr>
        <w:b/>
        <w:bCs/>
      </w:rPr>
    </w:tblStylePr>
    <w:tblStylePr w:type="lastCol">
      <w:rPr>
        <w:b/>
        <w:bCs/>
      </w:rPr>
    </w:tblStylePr>
    <w:tblStylePr w:type="band1Vert">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tcPr>
    </w:tblStylePr>
    <w:tblStylePr w:type="band1Horz">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tcPr>
    </w:tblStylePr>
  </w:style>
  <w:style w:type="table" w:styleId="LightList-Accent3">
    <w:name w:val="Light List Accent 3"/>
    <w:basedOn w:val="TableNormal"/>
    <w:uiPriority w:val="61"/>
    <w:semiHidden/>
    <w:unhideWhenUsed/>
    <w:tblPr>
      <w:tblBorders>
        <w:top w:val="single" w:sz="8" w:space="0" w:color="969696" w:themeColor="accent3"/>
        <w:left w:val="single" w:sz="8" w:space="0" w:color="969696" w:themeColor="accent3"/>
        <w:bottom w:val="single" w:sz="8" w:space="0" w:color="969696" w:themeColor="accent3"/>
        <w:right w:val="single" w:sz="8" w:space="0" w:color="969696" w:themeColor="accent3"/>
      </w:tblBorders>
    </w:tblPr>
    <w:tblStylePr w:type="firstRow">
      <w:pPr>
        <w:spacing w:before="0" w:after="0" w:line="240" w:lineRule="auto"/>
      </w:pPr>
      <w:rPr>
        <w:b/>
        <w:bCs/>
        <w:color w:val="FFFFFF" w:themeColor="background1"/>
      </w:rPr>
      <w:tblPr/>
      <w:tcPr>
        <w:shd w:val="clear" w:color="auto" w:fill="969696" w:themeFill="accent3"/>
      </w:tcPr>
    </w:tblStylePr>
    <w:tblStylePr w:type="lastRow">
      <w:pPr>
        <w:spacing w:before="0" w:after="0" w:line="240" w:lineRule="auto"/>
      </w:pPr>
      <w:rPr>
        <w:b/>
        <w:bCs/>
      </w:rPr>
      <w:tblPr/>
      <w:tcPr>
        <w:tcBorders>
          <w:top w:val="double" w:sz="6" w:space="0" w:color="969696" w:themeColor="accent3"/>
          <w:left w:val="single" w:sz="8" w:space="0" w:color="969696" w:themeColor="accent3"/>
          <w:bottom w:val="single" w:sz="8" w:space="0" w:color="969696" w:themeColor="accent3"/>
          <w:right w:val="single" w:sz="8" w:space="0" w:color="969696" w:themeColor="accent3"/>
        </w:tcBorders>
      </w:tcPr>
    </w:tblStylePr>
    <w:tblStylePr w:type="firstCol">
      <w:rPr>
        <w:b/>
        <w:bCs/>
      </w:rPr>
    </w:tblStylePr>
    <w:tblStylePr w:type="lastCol">
      <w:rPr>
        <w:b/>
        <w:bCs/>
      </w:rPr>
    </w:tblStylePr>
    <w:tblStylePr w:type="band1Vert">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tcPr>
    </w:tblStylePr>
    <w:tblStylePr w:type="band1Horz">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tcPr>
    </w:tblStylePr>
  </w:style>
  <w:style w:type="table" w:styleId="LightList-Accent4">
    <w:name w:val="Light List Accent 4"/>
    <w:basedOn w:val="TableNormal"/>
    <w:uiPriority w:val="61"/>
    <w:semiHidden/>
    <w:unhideWhenUsed/>
    <w:tblPr>
      <w:tblBorders>
        <w:top w:val="single" w:sz="8" w:space="0" w:color="808080" w:themeColor="accent4"/>
        <w:left w:val="single" w:sz="8" w:space="0" w:color="808080" w:themeColor="accent4"/>
        <w:bottom w:val="single" w:sz="8" w:space="0" w:color="808080" w:themeColor="accent4"/>
        <w:right w:val="single" w:sz="8" w:space="0" w:color="808080" w:themeColor="accent4"/>
      </w:tblBorders>
    </w:tblPr>
    <w:tblStylePr w:type="firstRow">
      <w:pPr>
        <w:spacing w:before="0" w:after="0" w:line="240" w:lineRule="auto"/>
      </w:pPr>
      <w:rPr>
        <w:b/>
        <w:bCs/>
        <w:color w:val="FFFFFF" w:themeColor="background1"/>
      </w:rPr>
      <w:tblPr/>
      <w:tcPr>
        <w:shd w:val="clear" w:color="auto" w:fill="808080" w:themeFill="accent4"/>
      </w:tcPr>
    </w:tblStylePr>
    <w:tblStylePr w:type="lastRow">
      <w:pPr>
        <w:spacing w:before="0" w:after="0" w:line="240" w:lineRule="auto"/>
      </w:pPr>
      <w:rPr>
        <w:b/>
        <w:bCs/>
      </w:rPr>
      <w:tblPr/>
      <w:tcPr>
        <w:tcBorders>
          <w:top w:val="double" w:sz="6" w:space="0" w:color="808080" w:themeColor="accent4"/>
          <w:left w:val="single" w:sz="8" w:space="0" w:color="808080" w:themeColor="accent4"/>
          <w:bottom w:val="single" w:sz="8" w:space="0" w:color="808080" w:themeColor="accent4"/>
          <w:right w:val="single" w:sz="8" w:space="0" w:color="808080" w:themeColor="accent4"/>
        </w:tcBorders>
      </w:tcPr>
    </w:tblStylePr>
    <w:tblStylePr w:type="firstCol">
      <w:rPr>
        <w:b/>
        <w:bCs/>
      </w:rPr>
    </w:tblStylePr>
    <w:tblStylePr w:type="lastCol">
      <w:rPr>
        <w:b/>
        <w:bCs/>
      </w:rPr>
    </w:tblStylePr>
    <w:tblStylePr w:type="band1Vert">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tcPr>
    </w:tblStylePr>
    <w:tblStylePr w:type="band1Horz">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tcPr>
    </w:tblStylePr>
  </w:style>
  <w:style w:type="table" w:styleId="LightList-Accent5">
    <w:name w:val="Light List Accent 5"/>
    <w:basedOn w:val="TableNormal"/>
    <w:uiPriority w:val="61"/>
    <w:semiHidden/>
    <w:unhideWhenUsed/>
    <w:tblPr>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pPr>
        <w:spacing w:before="0" w:after="0" w:line="240" w:lineRule="auto"/>
      </w:pPr>
      <w:rPr>
        <w:b/>
        <w:bCs/>
        <w:color w:val="FFFFFF" w:themeColor="background1"/>
      </w:rPr>
      <w:tblPr/>
      <w:tcPr>
        <w:shd w:val="clear" w:color="auto" w:fill="5F5F5F" w:themeFill="accent5"/>
      </w:tcPr>
    </w:tblStylePr>
    <w:tblStylePr w:type="lastRow">
      <w:pPr>
        <w:spacing w:before="0" w:after="0" w:line="240" w:lineRule="auto"/>
      </w:pPr>
      <w:rPr>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tcBorders>
      </w:tcPr>
    </w:tblStylePr>
    <w:tblStylePr w:type="firstCol">
      <w:rPr>
        <w:b/>
        <w:bCs/>
      </w:rPr>
    </w:tblStylePr>
    <w:tblStylePr w:type="lastCol">
      <w:rPr>
        <w:b/>
        <w:bCs/>
      </w:r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style>
  <w:style w:type="table" w:styleId="LightList-Accent6">
    <w:name w:val="Light List Accent 6"/>
    <w:basedOn w:val="TableNormal"/>
    <w:uiPriority w:val="61"/>
    <w:semiHidden/>
    <w:unhideWhenUsed/>
    <w:tblPr>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pPr>
        <w:spacing w:before="0" w:after="0" w:line="240" w:lineRule="auto"/>
      </w:pPr>
      <w:rPr>
        <w:b/>
        <w:bCs/>
        <w:color w:val="FFFFFF" w:themeColor="background1"/>
      </w:rPr>
      <w:tblPr/>
      <w:tcPr>
        <w:shd w:val="clear" w:color="auto" w:fill="4D4D4D" w:themeFill="accent6"/>
      </w:tcPr>
    </w:tblStylePr>
    <w:tblStylePr w:type="lastRow">
      <w:pPr>
        <w:spacing w:before="0" w:after="0" w:line="240" w:lineRule="auto"/>
      </w:pPr>
      <w:rPr>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tcBorders>
      </w:tcPr>
    </w:tblStylePr>
    <w:tblStylePr w:type="firstCol">
      <w:rPr>
        <w:b/>
        <w:bCs/>
      </w:rPr>
    </w:tblStylePr>
    <w:tblStylePr w:type="lastCol">
      <w:rPr>
        <w:b/>
        <w:bCs/>
      </w:r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141414" w:themeColor="accent1"/>
        <w:left w:val="single" w:sz="8" w:space="0" w:color="141414" w:themeColor="accent1"/>
        <w:bottom w:val="single" w:sz="8" w:space="0" w:color="141414" w:themeColor="accent1"/>
        <w:right w:val="single" w:sz="8" w:space="0" w:color="141414" w:themeColor="accent1"/>
        <w:insideH w:val="single" w:sz="8" w:space="0" w:color="141414" w:themeColor="accent1"/>
        <w:insideV w:val="single" w:sz="8" w:space="0" w:color="14141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141414" w:themeColor="accent1"/>
          <w:left w:val="single" w:sz="8" w:space="0" w:color="141414" w:themeColor="accent1"/>
          <w:bottom w:val="single" w:sz="18" w:space="0" w:color="141414" w:themeColor="accent1"/>
          <w:right w:val="single" w:sz="8" w:space="0" w:color="141414"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141414" w:themeColor="accent1"/>
          <w:left w:val="single" w:sz="8" w:space="0" w:color="141414" w:themeColor="accent1"/>
          <w:bottom w:val="single" w:sz="8" w:space="0" w:color="141414" w:themeColor="accent1"/>
          <w:right w:val="single" w:sz="8" w:space="0" w:color="141414"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141414" w:themeColor="accent1"/>
          <w:left w:val="single" w:sz="8" w:space="0" w:color="141414" w:themeColor="accent1"/>
          <w:bottom w:val="single" w:sz="8" w:space="0" w:color="141414" w:themeColor="accent1"/>
          <w:right w:val="single" w:sz="8" w:space="0" w:color="141414" w:themeColor="accent1"/>
        </w:tcBorders>
      </w:tcPr>
    </w:tblStylePr>
    <w:tblStylePr w:type="band1Vert">
      <w:tblPr/>
      <w:tcPr>
        <w:tcBorders>
          <w:top w:val="single" w:sz="8" w:space="0" w:color="141414" w:themeColor="accent1"/>
          <w:left w:val="single" w:sz="8" w:space="0" w:color="141414" w:themeColor="accent1"/>
          <w:bottom w:val="single" w:sz="8" w:space="0" w:color="141414" w:themeColor="accent1"/>
          <w:right w:val="single" w:sz="8" w:space="0" w:color="141414" w:themeColor="accent1"/>
        </w:tcBorders>
        <w:shd w:val="clear" w:color="auto" w:fill="C4C4C4" w:themeFill="accent1" w:themeFillTint="3F"/>
      </w:tcPr>
    </w:tblStylePr>
    <w:tblStylePr w:type="band1Horz">
      <w:tblPr/>
      <w:tcPr>
        <w:tcBorders>
          <w:top w:val="single" w:sz="8" w:space="0" w:color="141414" w:themeColor="accent1"/>
          <w:left w:val="single" w:sz="8" w:space="0" w:color="141414" w:themeColor="accent1"/>
          <w:bottom w:val="single" w:sz="8" w:space="0" w:color="141414" w:themeColor="accent1"/>
          <w:right w:val="single" w:sz="8" w:space="0" w:color="141414" w:themeColor="accent1"/>
          <w:insideV w:val="single" w:sz="8" w:space="0" w:color="auto"/>
        </w:tcBorders>
        <w:shd w:val="clear" w:color="auto" w:fill="C4C4C4" w:themeFill="accent1" w:themeFillTint="3F"/>
      </w:tcPr>
    </w:tblStylePr>
    <w:tblStylePr w:type="band2Horz">
      <w:tblPr/>
      <w:tcPr>
        <w:tcBorders>
          <w:top w:val="single" w:sz="8" w:space="0" w:color="141414" w:themeColor="accent1"/>
          <w:left w:val="single" w:sz="8" w:space="0" w:color="141414" w:themeColor="accent1"/>
          <w:bottom w:val="single" w:sz="8" w:space="0" w:color="141414" w:themeColor="accent1"/>
          <w:right w:val="single" w:sz="8" w:space="0" w:color="141414"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B2B2B2" w:themeColor="accent2"/>
        <w:left w:val="single" w:sz="8" w:space="0" w:color="B2B2B2" w:themeColor="accent2"/>
        <w:bottom w:val="single" w:sz="8" w:space="0" w:color="B2B2B2" w:themeColor="accent2"/>
        <w:right w:val="single" w:sz="8" w:space="0" w:color="B2B2B2" w:themeColor="accent2"/>
        <w:insideH w:val="single" w:sz="8" w:space="0" w:color="B2B2B2" w:themeColor="accent2"/>
        <w:insideV w:val="single" w:sz="8" w:space="0" w:color="B2B2B2"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B2B2B2" w:themeColor="accent2"/>
          <w:left w:val="single" w:sz="8" w:space="0" w:color="B2B2B2" w:themeColor="accent2"/>
          <w:bottom w:val="single" w:sz="18" w:space="0" w:color="B2B2B2" w:themeColor="accent2"/>
          <w:right w:val="single" w:sz="8" w:space="0" w:color="B2B2B2"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B2B2B2" w:themeColor="accent2"/>
          <w:left w:val="single" w:sz="8" w:space="0" w:color="B2B2B2" w:themeColor="accent2"/>
          <w:bottom w:val="single" w:sz="8" w:space="0" w:color="B2B2B2" w:themeColor="accent2"/>
          <w:right w:val="single" w:sz="8" w:space="0" w:color="B2B2B2"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tcPr>
    </w:tblStylePr>
    <w:tblStylePr w:type="band1Vert">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shd w:val="clear" w:color="auto" w:fill="EBEBEB" w:themeFill="accent2" w:themeFillTint="3F"/>
      </w:tcPr>
    </w:tblStylePr>
    <w:tblStylePr w:type="band1Horz">
      <w:tblPr/>
      <w:tcPr>
        <w:tcBorders>
          <w:top w:val="single" w:sz="8" w:space="0" w:color="B2B2B2" w:themeColor="accent2"/>
          <w:left w:val="single" w:sz="8" w:space="0" w:color="B2B2B2" w:themeColor="accent2"/>
          <w:bottom w:val="single" w:sz="8" w:space="0" w:color="B2B2B2" w:themeColor="accent2"/>
          <w:right w:val="single" w:sz="8" w:space="0" w:color="B2B2B2" w:themeColor="accent2"/>
          <w:insideV w:val="single" w:sz="8" w:space="0" w:color="auto"/>
        </w:tcBorders>
        <w:shd w:val="clear" w:color="auto" w:fill="EBEBEB" w:themeFill="accent2" w:themeFillTint="3F"/>
      </w:tcPr>
    </w:tblStylePr>
    <w:tblStylePr w:type="band2Horz">
      <w:tblPr/>
      <w:tcPr>
        <w:tcBorders>
          <w:top w:val="single" w:sz="8" w:space="0" w:color="B2B2B2" w:themeColor="accent2"/>
          <w:left w:val="single" w:sz="8" w:space="0" w:color="B2B2B2" w:themeColor="accent2"/>
          <w:bottom w:val="single" w:sz="8" w:space="0" w:color="B2B2B2" w:themeColor="accent2"/>
          <w:right w:val="single" w:sz="8" w:space="0" w:color="B2B2B2"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969696" w:themeColor="accent3"/>
        <w:left w:val="single" w:sz="8" w:space="0" w:color="969696" w:themeColor="accent3"/>
        <w:bottom w:val="single" w:sz="8" w:space="0" w:color="969696" w:themeColor="accent3"/>
        <w:right w:val="single" w:sz="8" w:space="0" w:color="969696" w:themeColor="accent3"/>
        <w:insideH w:val="single" w:sz="8" w:space="0" w:color="969696" w:themeColor="accent3"/>
        <w:insideV w:val="single" w:sz="8" w:space="0" w:color="969696"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69696" w:themeColor="accent3"/>
          <w:left w:val="single" w:sz="8" w:space="0" w:color="969696" w:themeColor="accent3"/>
          <w:bottom w:val="single" w:sz="18" w:space="0" w:color="969696" w:themeColor="accent3"/>
          <w:right w:val="single" w:sz="8" w:space="0" w:color="969696"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69696" w:themeColor="accent3"/>
          <w:left w:val="single" w:sz="8" w:space="0" w:color="969696" w:themeColor="accent3"/>
          <w:bottom w:val="single" w:sz="8" w:space="0" w:color="969696" w:themeColor="accent3"/>
          <w:right w:val="single" w:sz="8" w:space="0" w:color="969696"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tcPr>
    </w:tblStylePr>
    <w:tblStylePr w:type="band1Vert">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shd w:val="clear" w:color="auto" w:fill="E5E5E5" w:themeFill="accent3" w:themeFillTint="3F"/>
      </w:tcPr>
    </w:tblStylePr>
    <w:tblStylePr w:type="band1Horz">
      <w:tblPr/>
      <w:tcPr>
        <w:tcBorders>
          <w:top w:val="single" w:sz="8" w:space="0" w:color="969696" w:themeColor="accent3"/>
          <w:left w:val="single" w:sz="8" w:space="0" w:color="969696" w:themeColor="accent3"/>
          <w:bottom w:val="single" w:sz="8" w:space="0" w:color="969696" w:themeColor="accent3"/>
          <w:right w:val="single" w:sz="8" w:space="0" w:color="969696" w:themeColor="accent3"/>
          <w:insideV w:val="single" w:sz="8" w:space="0" w:color="auto"/>
        </w:tcBorders>
        <w:shd w:val="clear" w:color="auto" w:fill="E5E5E5" w:themeFill="accent3" w:themeFillTint="3F"/>
      </w:tcPr>
    </w:tblStylePr>
    <w:tblStylePr w:type="band2Horz">
      <w:tblPr/>
      <w:tcPr>
        <w:tcBorders>
          <w:top w:val="single" w:sz="8" w:space="0" w:color="969696" w:themeColor="accent3"/>
          <w:left w:val="single" w:sz="8" w:space="0" w:color="969696" w:themeColor="accent3"/>
          <w:bottom w:val="single" w:sz="8" w:space="0" w:color="969696" w:themeColor="accent3"/>
          <w:right w:val="single" w:sz="8" w:space="0" w:color="969696"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808080" w:themeColor="accent4"/>
        <w:left w:val="single" w:sz="8" w:space="0" w:color="808080" w:themeColor="accent4"/>
        <w:bottom w:val="single" w:sz="8" w:space="0" w:color="808080" w:themeColor="accent4"/>
        <w:right w:val="single" w:sz="8" w:space="0" w:color="808080" w:themeColor="accent4"/>
        <w:insideH w:val="single" w:sz="8" w:space="0" w:color="808080" w:themeColor="accent4"/>
        <w:insideV w:val="single" w:sz="8" w:space="0" w:color="80808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8080" w:themeColor="accent4"/>
          <w:left w:val="single" w:sz="8" w:space="0" w:color="808080" w:themeColor="accent4"/>
          <w:bottom w:val="single" w:sz="18" w:space="0" w:color="808080" w:themeColor="accent4"/>
          <w:right w:val="single" w:sz="8" w:space="0" w:color="808080"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8080" w:themeColor="accent4"/>
          <w:left w:val="single" w:sz="8" w:space="0" w:color="808080" w:themeColor="accent4"/>
          <w:bottom w:val="single" w:sz="8" w:space="0" w:color="808080" w:themeColor="accent4"/>
          <w:right w:val="single" w:sz="8" w:space="0" w:color="808080"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tcPr>
    </w:tblStylePr>
    <w:tblStylePr w:type="band1Vert">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shd w:val="clear" w:color="auto" w:fill="DFDFDF" w:themeFill="accent4" w:themeFillTint="3F"/>
      </w:tcPr>
    </w:tblStylePr>
    <w:tblStylePr w:type="band1Horz">
      <w:tblPr/>
      <w:tcPr>
        <w:tcBorders>
          <w:top w:val="single" w:sz="8" w:space="0" w:color="808080" w:themeColor="accent4"/>
          <w:left w:val="single" w:sz="8" w:space="0" w:color="808080" w:themeColor="accent4"/>
          <w:bottom w:val="single" w:sz="8" w:space="0" w:color="808080" w:themeColor="accent4"/>
          <w:right w:val="single" w:sz="8" w:space="0" w:color="808080" w:themeColor="accent4"/>
          <w:insideV w:val="single" w:sz="8" w:space="0" w:color="auto"/>
        </w:tcBorders>
        <w:shd w:val="clear" w:color="auto" w:fill="DFDFDF" w:themeFill="accent4" w:themeFillTint="3F"/>
      </w:tcPr>
    </w:tblStylePr>
    <w:tblStylePr w:type="band2Horz">
      <w:tblPr/>
      <w:tcPr>
        <w:tcBorders>
          <w:top w:val="single" w:sz="8" w:space="0" w:color="808080" w:themeColor="accent4"/>
          <w:left w:val="single" w:sz="8" w:space="0" w:color="808080" w:themeColor="accent4"/>
          <w:bottom w:val="single" w:sz="8" w:space="0" w:color="808080" w:themeColor="accent4"/>
          <w:right w:val="single" w:sz="8" w:space="0" w:color="808080"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18" w:space="0" w:color="5F5F5F" w:themeColor="accent5"/>
          <w:right w:val="single" w:sz="8" w:space="0" w:color="5F5F5F"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shd w:val="clear" w:color="auto" w:fill="D7D7D7" w:themeFill="accent5" w:themeFillTint="3F"/>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auto"/>
        </w:tcBorders>
        <w:shd w:val="clear" w:color="auto" w:fill="D7D7D7" w:themeFill="accent5" w:themeFillTint="3F"/>
      </w:tcPr>
    </w:tblStylePr>
    <w:tblStylePr w:type="band2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18" w:space="0" w:color="4D4D4D" w:themeColor="accent6"/>
          <w:right w:val="single" w:sz="8" w:space="0" w:color="4D4D4D"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shd w:val="clear" w:color="auto" w:fill="D3D3D3" w:themeFill="accent6" w:themeFillTint="3F"/>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auto"/>
        </w:tcBorders>
        <w:shd w:val="clear" w:color="auto" w:fill="D3D3D3" w:themeFill="accent6" w:themeFillTint="3F"/>
      </w:tcPr>
    </w:tblStylePr>
    <w:tblStylePr w:type="band2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4E4E4E" w:themeColor="accent1" w:themeTint="BF"/>
        <w:left w:val="single" w:sz="8" w:space="0" w:color="4E4E4E" w:themeColor="accent1" w:themeTint="BF"/>
        <w:bottom w:val="single" w:sz="8" w:space="0" w:color="4E4E4E" w:themeColor="accent1" w:themeTint="BF"/>
        <w:right w:val="single" w:sz="8" w:space="0" w:color="4E4E4E" w:themeColor="accent1" w:themeTint="BF"/>
        <w:insideH w:val="single" w:sz="8" w:space="0" w:color="4E4E4E" w:themeColor="accent1" w:themeTint="BF"/>
      </w:tblBorders>
    </w:tblPr>
    <w:tblStylePr w:type="firstRow">
      <w:pPr>
        <w:spacing w:before="0" w:after="0" w:line="240" w:lineRule="auto"/>
      </w:pPr>
      <w:rPr>
        <w:b/>
        <w:bCs/>
        <w:color w:val="FFFFFF" w:themeColor="background1"/>
      </w:rPr>
      <w:tblPr/>
      <w:tcPr>
        <w:tcBorders>
          <w:top w:val="single" w:sz="8" w:space="0" w:color="4E4E4E" w:themeColor="accent1" w:themeTint="BF"/>
          <w:left w:val="single" w:sz="8" w:space="0" w:color="4E4E4E" w:themeColor="accent1" w:themeTint="BF"/>
          <w:bottom w:val="single" w:sz="8" w:space="0" w:color="4E4E4E" w:themeColor="accent1" w:themeTint="BF"/>
          <w:right w:val="single" w:sz="8" w:space="0" w:color="4E4E4E" w:themeColor="accent1" w:themeTint="BF"/>
          <w:insideH w:val="nil"/>
          <w:insideV w:val="nil"/>
        </w:tcBorders>
        <w:shd w:val="clear" w:color="auto" w:fill="141414" w:themeFill="accent1"/>
      </w:tcPr>
    </w:tblStylePr>
    <w:tblStylePr w:type="lastRow">
      <w:pPr>
        <w:spacing w:before="0" w:after="0" w:line="240" w:lineRule="auto"/>
      </w:pPr>
      <w:rPr>
        <w:b/>
        <w:bCs/>
      </w:rPr>
      <w:tblPr/>
      <w:tcPr>
        <w:tcBorders>
          <w:top w:val="double" w:sz="6" w:space="0" w:color="4E4E4E" w:themeColor="accent1" w:themeTint="BF"/>
          <w:left w:val="single" w:sz="8" w:space="0" w:color="4E4E4E" w:themeColor="accent1" w:themeTint="BF"/>
          <w:bottom w:val="single" w:sz="8" w:space="0" w:color="4E4E4E" w:themeColor="accent1" w:themeTint="BF"/>
          <w:right w:val="single" w:sz="8" w:space="0" w:color="4E4E4E" w:themeColor="accent1" w:themeTint="BF"/>
          <w:insideH w:val="nil"/>
          <w:insideV w:val="nil"/>
        </w:tcBorders>
      </w:tcPr>
    </w:tblStylePr>
    <w:tblStylePr w:type="firstCol">
      <w:rPr>
        <w:b/>
        <w:bCs/>
      </w:rPr>
    </w:tblStylePr>
    <w:tblStylePr w:type="lastCol">
      <w:rPr>
        <w:b/>
        <w:bCs/>
      </w:rPr>
    </w:tblStylePr>
    <w:tblStylePr w:type="band1Vert">
      <w:tblPr/>
      <w:tcPr>
        <w:shd w:val="clear" w:color="auto" w:fill="C4C4C4" w:themeFill="accent1" w:themeFillTint="3F"/>
      </w:tcPr>
    </w:tblStylePr>
    <w:tblStylePr w:type="band1Horz">
      <w:tblPr/>
      <w:tcPr>
        <w:tcBorders>
          <w:insideH w:val="nil"/>
          <w:insideV w:val="nil"/>
        </w:tcBorders>
        <w:shd w:val="clear" w:color="auto" w:fill="C4C4C4"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single" w:sz="8" w:space="0" w:color="C5C5C5" w:themeColor="accent2" w:themeTint="BF"/>
      </w:tblBorders>
    </w:tblPr>
    <w:tblStylePr w:type="firstRow">
      <w:pPr>
        <w:spacing w:before="0" w:after="0" w:line="240" w:lineRule="auto"/>
      </w:pPr>
      <w:rPr>
        <w:b/>
        <w:bCs/>
        <w:color w:val="FFFFFF" w:themeColor="background1"/>
      </w:rPr>
      <w:tblPr/>
      <w:tcPr>
        <w:tcBorders>
          <w:top w:val="single" w:sz="8"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nil"/>
          <w:insideV w:val="nil"/>
        </w:tcBorders>
        <w:shd w:val="clear" w:color="auto" w:fill="B2B2B2" w:themeFill="accent2"/>
      </w:tcPr>
    </w:tblStylePr>
    <w:tblStylePr w:type="lastRow">
      <w:pPr>
        <w:spacing w:before="0" w:after="0" w:line="240" w:lineRule="auto"/>
      </w:pPr>
      <w:rPr>
        <w:b/>
        <w:bCs/>
      </w:rPr>
      <w:tblPr/>
      <w:tcPr>
        <w:tcBorders>
          <w:top w:val="double" w:sz="6"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nil"/>
          <w:insideV w:val="nil"/>
        </w:tcBorders>
      </w:tcPr>
    </w:tblStylePr>
    <w:tblStylePr w:type="firstCol">
      <w:rPr>
        <w:b/>
        <w:bCs/>
      </w:rPr>
    </w:tblStylePr>
    <w:tblStylePr w:type="lastCol">
      <w:rPr>
        <w:b/>
        <w:bCs/>
      </w:rPr>
    </w:tblStylePr>
    <w:tblStylePr w:type="band1Vert">
      <w:tblPr/>
      <w:tcPr>
        <w:shd w:val="clear" w:color="auto" w:fill="EBEBEB" w:themeFill="accent2" w:themeFillTint="3F"/>
      </w:tcPr>
    </w:tblStylePr>
    <w:tblStylePr w:type="band1Horz">
      <w:tblPr/>
      <w:tcPr>
        <w:tcBorders>
          <w:insideH w:val="nil"/>
          <w:insideV w:val="nil"/>
        </w:tcBorders>
        <w:shd w:val="clear" w:color="auto" w:fill="EBEBE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single" w:sz="8" w:space="0" w:color="B0B0B0" w:themeColor="accent3" w:themeTint="BF"/>
      </w:tblBorders>
    </w:tblPr>
    <w:tblStylePr w:type="firstRow">
      <w:pPr>
        <w:spacing w:before="0" w:after="0" w:line="240" w:lineRule="auto"/>
      </w:pPr>
      <w:rPr>
        <w:b/>
        <w:bCs/>
        <w:color w:val="FFFFFF" w:themeColor="background1"/>
      </w:rPr>
      <w:tblPr/>
      <w:tcPr>
        <w:tcBorders>
          <w:top w:val="single" w:sz="8"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nil"/>
          <w:insideV w:val="nil"/>
        </w:tcBorders>
        <w:shd w:val="clear" w:color="auto" w:fill="969696" w:themeFill="accent3"/>
      </w:tcPr>
    </w:tblStylePr>
    <w:tblStylePr w:type="lastRow">
      <w:pPr>
        <w:spacing w:before="0" w:after="0" w:line="240" w:lineRule="auto"/>
      </w:pPr>
      <w:rPr>
        <w:b/>
        <w:bCs/>
      </w:rPr>
      <w:tblPr/>
      <w:tcPr>
        <w:tcBorders>
          <w:top w:val="double" w:sz="6"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nil"/>
          <w:insideV w:val="nil"/>
        </w:tcBorders>
      </w:tcPr>
    </w:tblStylePr>
    <w:tblStylePr w:type="firstCol">
      <w:rPr>
        <w:b/>
        <w:bCs/>
      </w:rPr>
    </w:tblStylePr>
    <w:tblStylePr w:type="lastCol">
      <w:rPr>
        <w:b/>
        <w:bCs/>
      </w:rPr>
    </w:tblStylePr>
    <w:tblStylePr w:type="band1Vert">
      <w:tblPr/>
      <w:tcPr>
        <w:shd w:val="clear" w:color="auto" w:fill="E5E5E5" w:themeFill="accent3" w:themeFillTint="3F"/>
      </w:tcPr>
    </w:tblStylePr>
    <w:tblStylePr w:type="band1Horz">
      <w:tblPr/>
      <w:tcPr>
        <w:tcBorders>
          <w:insideH w:val="nil"/>
          <w:insideV w:val="nil"/>
        </w:tcBorders>
        <w:shd w:val="clear" w:color="auto" w:fill="E5E5E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single" w:sz="8" w:space="0" w:color="9F9F9F" w:themeColor="accent4" w:themeTint="BF"/>
      </w:tblBorders>
    </w:tblPr>
    <w:tblStylePr w:type="firstRow">
      <w:pPr>
        <w:spacing w:before="0" w:after="0" w:line="240" w:lineRule="auto"/>
      </w:pPr>
      <w:rPr>
        <w:b/>
        <w:bCs/>
        <w:color w:val="FFFFFF" w:themeColor="background1"/>
      </w:rPr>
      <w:tblPr/>
      <w:tcPr>
        <w:tcBorders>
          <w:top w:val="single" w:sz="8"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nil"/>
          <w:insideV w:val="nil"/>
        </w:tcBorders>
        <w:shd w:val="clear" w:color="auto" w:fill="808080" w:themeFill="accent4"/>
      </w:tcPr>
    </w:tblStylePr>
    <w:tblStylePr w:type="lastRow">
      <w:pPr>
        <w:spacing w:before="0" w:after="0" w:line="240" w:lineRule="auto"/>
      </w:pPr>
      <w:rPr>
        <w:b/>
        <w:bCs/>
      </w:rPr>
      <w:tblPr/>
      <w:tcPr>
        <w:tcBorders>
          <w:top w:val="double" w:sz="6"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FDF" w:themeFill="accent4" w:themeFillTint="3F"/>
      </w:tcPr>
    </w:tblStylePr>
    <w:tblStylePr w:type="band1Horz">
      <w:tblPr/>
      <w:tcPr>
        <w:tcBorders>
          <w:insideH w:val="nil"/>
          <w:insideV w:val="nil"/>
        </w:tcBorders>
        <w:shd w:val="clear" w:color="auto" w:fill="DFDFDF"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tblBorders>
    </w:tblPr>
    <w:tblStylePr w:type="firstRow">
      <w:pPr>
        <w:spacing w:before="0" w:after="0" w:line="240" w:lineRule="auto"/>
      </w:pPr>
      <w:rPr>
        <w:b/>
        <w:bCs/>
        <w:color w:val="FFFFFF" w:themeColor="background1"/>
      </w:rPr>
      <w:tblPr/>
      <w:tcPr>
        <w:tc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shd w:val="clear" w:color="auto" w:fill="5F5F5F" w:themeFill="accent5"/>
      </w:tcPr>
    </w:tblStylePr>
    <w:tblStylePr w:type="lastRow">
      <w:pPr>
        <w:spacing w:before="0" w:after="0" w:line="240" w:lineRule="auto"/>
      </w:pPr>
      <w:rPr>
        <w:b/>
        <w:bCs/>
      </w:rPr>
      <w:tblPr/>
      <w:tcPr>
        <w:tcBorders>
          <w:top w:val="double" w:sz="6"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tcPr>
    </w:tblStylePr>
    <w:tblStylePr w:type="firstCol">
      <w:rPr>
        <w:b/>
        <w:bCs/>
      </w:rPr>
    </w:tblStylePr>
    <w:tblStylePr w:type="lastCol">
      <w:rPr>
        <w:b/>
        <w:bCs/>
      </w:rPr>
    </w:tblStylePr>
    <w:tblStylePr w:type="band1Vert">
      <w:tblPr/>
      <w:tcPr>
        <w:shd w:val="clear" w:color="auto" w:fill="D7D7D7" w:themeFill="accent5" w:themeFillTint="3F"/>
      </w:tcPr>
    </w:tblStylePr>
    <w:tblStylePr w:type="band1Horz">
      <w:tblPr/>
      <w:tcPr>
        <w:tcBorders>
          <w:insideH w:val="nil"/>
          <w:insideV w:val="nil"/>
        </w:tcBorders>
        <w:shd w:val="clear" w:color="auto" w:fill="D7D7D7"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tblBorders>
    </w:tblPr>
    <w:tblStylePr w:type="firstRow">
      <w:pPr>
        <w:spacing w:before="0" w:after="0" w:line="240" w:lineRule="auto"/>
      </w:pPr>
      <w:rPr>
        <w:b/>
        <w:bCs/>
        <w:color w:val="FFFFFF" w:themeColor="background1"/>
      </w:rPr>
      <w:tblPr/>
      <w:tcPr>
        <w:tc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shd w:val="clear" w:color="auto" w:fill="4D4D4D" w:themeFill="accent6"/>
      </w:tcPr>
    </w:tblStylePr>
    <w:tblStylePr w:type="lastRow">
      <w:pPr>
        <w:spacing w:before="0" w:after="0" w:line="240" w:lineRule="auto"/>
      </w:pPr>
      <w:rPr>
        <w:b/>
        <w:bCs/>
      </w:rPr>
      <w:tblPr/>
      <w:tcPr>
        <w:tcBorders>
          <w:top w:val="double" w:sz="6"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tcPr>
    </w:tblStylePr>
    <w:tblStylePr w:type="firstCol">
      <w:rPr>
        <w:b/>
        <w:bCs/>
      </w:rPr>
    </w:tblStylePr>
    <w:tblStylePr w:type="lastCol">
      <w:rPr>
        <w:b/>
        <w:bCs/>
      </w:rPr>
    </w:tblStylePr>
    <w:tblStylePr w:type="band1Vert">
      <w:tblPr/>
      <w:tcPr>
        <w:shd w:val="clear" w:color="auto" w:fill="D3D3D3" w:themeFill="accent6" w:themeFillTint="3F"/>
      </w:tcPr>
    </w:tblStylePr>
    <w:tblStylePr w:type="band1Horz">
      <w:tblPr/>
      <w:tcPr>
        <w:tcBorders>
          <w:insideH w:val="nil"/>
          <w:insideV w:val="nil"/>
        </w:tcBorders>
        <w:shd w:val="clear" w:color="auto" w:fill="D3D3D3"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14141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141414" w:themeFill="accent1"/>
      </w:tcPr>
    </w:tblStylePr>
    <w:tblStylePr w:type="lastCol">
      <w:rPr>
        <w:b/>
        <w:bCs/>
        <w:color w:val="FFFFFF" w:themeColor="background1"/>
      </w:rPr>
      <w:tblPr/>
      <w:tcPr>
        <w:tcBorders>
          <w:left w:val="nil"/>
          <w:right w:val="nil"/>
          <w:insideH w:val="nil"/>
          <w:insideV w:val="nil"/>
        </w:tcBorders>
        <w:shd w:val="clear" w:color="auto" w:fill="14141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B2B2B2"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B2B2B2" w:themeFill="accent2"/>
      </w:tcPr>
    </w:tblStylePr>
    <w:tblStylePr w:type="lastCol">
      <w:rPr>
        <w:b/>
        <w:bCs/>
        <w:color w:val="FFFFFF" w:themeColor="background1"/>
      </w:rPr>
      <w:tblPr/>
      <w:tcPr>
        <w:tcBorders>
          <w:left w:val="nil"/>
          <w:right w:val="nil"/>
          <w:insideH w:val="nil"/>
          <w:insideV w:val="nil"/>
        </w:tcBorders>
        <w:shd w:val="clear" w:color="auto" w:fill="B2B2B2"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69696"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69696" w:themeFill="accent3"/>
      </w:tcPr>
    </w:tblStylePr>
    <w:tblStylePr w:type="lastCol">
      <w:rPr>
        <w:b/>
        <w:bCs/>
        <w:color w:val="FFFFFF" w:themeColor="background1"/>
      </w:rPr>
      <w:tblPr/>
      <w:tcPr>
        <w:tcBorders>
          <w:left w:val="nil"/>
          <w:right w:val="nil"/>
          <w:insideH w:val="nil"/>
          <w:insideV w:val="nil"/>
        </w:tcBorders>
        <w:shd w:val="clear" w:color="auto" w:fill="969696"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808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08080" w:themeFill="accent4"/>
      </w:tcPr>
    </w:tblStylePr>
    <w:tblStylePr w:type="lastCol">
      <w:rPr>
        <w:b/>
        <w:bCs/>
        <w:color w:val="FFFFFF" w:themeColor="background1"/>
      </w:rPr>
      <w:tblPr/>
      <w:tcPr>
        <w:tcBorders>
          <w:left w:val="nil"/>
          <w:right w:val="nil"/>
          <w:insideH w:val="nil"/>
          <w:insideV w:val="nil"/>
        </w:tcBorders>
        <w:shd w:val="clear" w:color="auto" w:fill="80808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F5F5F"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F5F5F" w:themeFill="accent5"/>
      </w:tcPr>
    </w:tblStylePr>
    <w:tblStylePr w:type="lastCol">
      <w:rPr>
        <w:b/>
        <w:bCs/>
        <w:color w:val="FFFFFF" w:themeColor="background1"/>
      </w:rPr>
      <w:tblPr/>
      <w:tcPr>
        <w:tcBorders>
          <w:left w:val="nil"/>
          <w:right w:val="nil"/>
          <w:insideH w:val="nil"/>
          <w:insideV w:val="nil"/>
        </w:tcBorders>
        <w:shd w:val="clear" w:color="auto" w:fill="5F5F5F"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D4D4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D4D4D" w:themeFill="accent6"/>
      </w:tcPr>
    </w:tblStylePr>
    <w:tblStylePr w:type="lastCol">
      <w:rPr>
        <w:b/>
        <w:bCs/>
        <w:color w:val="FFFFFF" w:themeColor="background1"/>
      </w:rPr>
      <w:tblPr/>
      <w:tcPr>
        <w:tcBorders>
          <w:left w:val="nil"/>
          <w:right w:val="nil"/>
          <w:insideH w:val="nil"/>
          <w:insideV w:val="nil"/>
        </w:tcBorders>
        <w:shd w:val="clear" w:color="auto" w:fill="4D4D4D"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000000"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141414" w:themeColor="accent1"/>
        <w:bottom w:val="single" w:sz="8" w:space="0" w:color="141414" w:themeColor="accent1"/>
      </w:tblBorders>
    </w:tblPr>
    <w:tblStylePr w:type="firstRow">
      <w:rPr>
        <w:rFonts w:asciiTheme="majorHAnsi" w:eastAsiaTheme="majorEastAsia" w:hAnsiTheme="majorHAnsi" w:cstheme="majorBidi"/>
      </w:rPr>
      <w:tblPr/>
      <w:tcPr>
        <w:tcBorders>
          <w:top w:val="nil"/>
          <w:bottom w:val="single" w:sz="8" w:space="0" w:color="141414" w:themeColor="accent1"/>
        </w:tcBorders>
      </w:tcPr>
    </w:tblStylePr>
    <w:tblStylePr w:type="lastRow">
      <w:rPr>
        <w:b/>
        <w:bCs/>
        <w:color w:val="000000" w:themeColor="text2"/>
      </w:rPr>
      <w:tblPr/>
      <w:tcPr>
        <w:tcBorders>
          <w:top w:val="single" w:sz="8" w:space="0" w:color="141414" w:themeColor="accent1"/>
          <w:bottom w:val="single" w:sz="8" w:space="0" w:color="141414" w:themeColor="accent1"/>
        </w:tcBorders>
      </w:tcPr>
    </w:tblStylePr>
    <w:tblStylePr w:type="firstCol">
      <w:rPr>
        <w:b/>
        <w:bCs/>
      </w:rPr>
    </w:tblStylePr>
    <w:tblStylePr w:type="lastCol">
      <w:rPr>
        <w:b/>
        <w:bCs/>
      </w:rPr>
      <w:tblPr/>
      <w:tcPr>
        <w:tcBorders>
          <w:top w:val="single" w:sz="8" w:space="0" w:color="141414" w:themeColor="accent1"/>
          <w:bottom w:val="single" w:sz="8" w:space="0" w:color="141414" w:themeColor="accent1"/>
        </w:tcBorders>
      </w:tcPr>
    </w:tblStylePr>
    <w:tblStylePr w:type="band1Vert">
      <w:tblPr/>
      <w:tcPr>
        <w:shd w:val="clear" w:color="auto" w:fill="C4C4C4" w:themeFill="accent1" w:themeFillTint="3F"/>
      </w:tcPr>
    </w:tblStylePr>
    <w:tblStylePr w:type="band1Horz">
      <w:tblPr/>
      <w:tcPr>
        <w:shd w:val="clear" w:color="auto" w:fill="C4C4C4"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B2B2B2" w:themeColor="accent2"/>
        <w:bottom w:val="single" w:sz="8" w:space="0" w:color="B2B2B2" w:themeColor="accent2"/>
      </w:tblBorders>
    </w:tblPr>
    <w:tblStylePr w:type="firstRow">
      <w:rPr>
        <w:rFonts w:asciiTheme="majorHAnsi" w:eastAsiaTheme="majorEastAsia" w:hAnsiTheme="majorHAnsi" w:cstheme="majorBidi"/>
      </w:rPr>
      <w:tblPr/>
      <w:tcPr>
        <w:tcBorders>
          <w:top w:val="nil"/>
          <w:bottom w:val="single" w:sz="8" w:space="0" w:color="B2B2B2" w:themeColor="accent2"/>
        </w:tcBorders>
      </w:tcPr>
    </w:tblStylePr>
    <w:tblStylePr w:type="lastRow">
      <w:rPr>
        <w:b/>
        <w:bCs/>
        <w:color w:val="000000" w:themeColor="text2"/>
      </w:rPr>
      <w:tblPr/>
      <w:tcPr>
        <w:tcBorders>
          <w:top w:val="single" w:sz="8" w:space="0" w:color="B2B2B2" w:themeColor="accent2"/>
          <w:bottom w:val="single" w:sz="8" w:space="0" w:color="B2B2B2" w:themeColor="accent2"/>
        </w:tcBorders>
      </w:tcPr>
    </w:tblStylePr>
    <w:tblStylePr w:type="firstCol">
      <w:rPr>
        <w:b/>
        <w:bCs/>
      </w:rPr>
    </w:tblStylePr>
    <w:tblStylePr w:type="lastCol">
      <w:rPr>
        <w:b/>
        <w:bCs/>
      </w:rPr>
      <w:tblPr/>
      <w:tcPr>
        <w:tcBorders>
          <w:top w:val="single" w:sz="8" w:space="0" w:color="B2B2B2" w:themeColor="accent2"/>
          <w:bottom w:val="single" w:sz="8" w:space="0" w:color="B2B2B2" w:themeColor="accent2"/>
        </w:tcBorders>
      </w:tcPr>
    </w:tblStylePr>
    <w:tblStylePr w:type="band1Vert">
      <w:tblPr/>
      <w:tcPr>
        <w:shd w:val="clear" w:color="auto" w:fill="EBEBEB" w:themeFill="accent2" w:themeFillTint="3F"/>
      </w:tcPr>
    </w:tblStylePr>
    <w:tblStylePr w:type="band1Horz">
      <w:tblPr/>
      <w:tcPr>
        <w:shd w:val="clear" w:color="auto" w:fill="EBEBEB"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969696" w:themeColor="accent3"/>
        <w:bottom w:val="single" w:sz="8" w:space="0" w:color="969696" w:themeColor="accent3"/>
      </w:tblBorders>
    </w:tblPr>
    <w:tblStylePr w:type="firstRow">
      <w:rPr>
        <w:rFonts w:asciiTheme="majorHAnsi" w:eastAsiaTheme="majorEastAsia" w:hAnsiTheme="majorHAnsi" w:cstheme="majorBidi"/>
      </w:rPr>
      <w:tblPr/>
      <w:tcPr>
        <w:tcBorders>
          <w:top w:val="nil"/>
          <w:bottom w:val="single" w:sz="8" w:space="0" w:color="969696" w:themeColor="accent3"/>
        </w:tcBorders>
      </w:tcPr>
    </w:tblStylePr>
    <w:tblStylePr w:type="lastRow">
      <w:rPr>
        <w:b/>
        <w:bCs/>
        <w:color w:val="000000" w:themeColor="text2"/>
      </w:rPr>
      <w:tblPr/>
      <w:tcPr>
        <w:tcBorders>
          <w:top w:val="single" w:sz="8" w:space="0" w:color="969696" w:themeColor="accent3"/>
          <w:bottom w:val="single" w:sz="8" w:space="0" w:color="969696" w:themeColor="accent3"/>
        </w:tcBorders>
      </w:tcPr>
    </w:tblStylePr>
    <w:tblStylePr w:type="firstCol">
      <w:rPr>
        <w:b/>
        <w:bCs/>
      </w:rPr>
    </w:tblStylePr>
    <w:tblStylePr w:type="lastCol">
      <w:rPr>
        <w:b/>
        <w:bCs/>
      </w:rPr>
      <w:tblPr/>
      <w:tcPr>
        <w:tcBorders>
          <w:top w:val="single" w:sz="8" w:space="0" w:color="969696" w:themeColor="accent3"/>
          <w:bottom w:val="single" w:sz="8" w:space="0" w:color="969696" w:themeColor="accent3"/>
        </w:tcBorders>
      </w:tcPr>
    </w:tblStylePr>
    <w:tblStylePr w:type="band1Vert">
      <w:tblPr/>
      <w:tcPr>
        <w:shd w:val="clear" w:color="auto" w:fill="E5E5E5" w:themeFill="accent3" w:themeFillTint="3F"/>
      </w:tcPr>
    </w:tblStylePr>
    <w:tblStylePr w:type="band1Horz">
      <w:tblPr/>
      <w:tcPr>
        <w:shd w:val="clear" w:color="auto" w:fill="E5E5E5"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808080" w:themeColor="accent4"/>
        <w:bottom w:val="single" w:sz="8" w:space="0" w:color="808080" w:themeColor="accent4"/>
      </w:tblBorders>
    </w:tblPr>
    <w:tblStylePr w:type="firstRow">
      <w:rPr>
        <w:rFonts w:asciiTheme="majorHAnsi" w:eastAsiaTheme="majorEastAsia" w:hAnsiTheme="majorHAnsi" w:cstheme="majorBidi"/>
      </w:rPr>
      <w:tblPr/>
      <w:tcPr>
        <w:tcBorders>
          <w:top w:val="nil"/>
          <w:bottom w:val="single" w:sz="8" w:space="0" w:color="808080" w:themeColor="accent4"/>
        </w:tcBorders>
      </w:tcPr>
    </w:tblStylePr>
    <w:tblStylePr w:type="lastRow">
      <w:rPr>
        <w:b/>
        <w:bCs/>
        <w:color w:val="000000" w:themeColor="text2"/>
      </w:rPr>
      <w:tblPr/>
      <w:tcPr>
        <w:tcBorders>
          <w:top w:val="single" w:sz="8" w:space="0" w:color="808080" w:themeColor="accent4"/>
          <w:bottom w:val="single" w:sz="8" w:space="0" w:color="808080" w:themeColor="accent4"/>
        </w:tcBorders>
      </w:tcPr>
    </w:tblStylePr>
    <w:tblStylePr w:type="firstCol">
      <w:rPr>
        <w:b/>
        <w:bCs/>
      </w:rPr>
    </w:tblStylePr>
    <w:tblStylePr w:type="lastCol">
      <w:rPr>
        <w:b/>
        <w:bCs/>
      </w:rPr>
      <w:tblPr/>
      <w:tcPr>
        <w:tcBorders>
          <w:top w:val="single" w:sz="8" w:space="0" w:color="808080" w:themeColor="accent4"/>
          <w:bottom w:val="single" w:sz="8" w:space="0" w:color="808080" w:themeColor="accent4"/>
        </w:tcBorders>
      </w:tcPr>
    </w:tblStylePr>
    <w:tblStylePr w:type="band1Vert">
      <w:tblPr/>
      <w:tcPr>
        <w:shd w:val="clear" w:color="auto" w:fill="DFDFDF" w:themeFill="accent4" w:themeFillTint="3F"/>
      </w:tcPr>
    </w:tblStylePr>
    <w:tblStylePr w:type="band1Horz">
      <w:tblPr/>
      <w:tcPr>
        <w:shd w:val="clear" w:color="auto" w:fill="DFDFDF"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5F5F5F" w:themeColor="accent5"/>
        <w:bottom w:val="single" w:sz="8" w:space="0" w:color="5F5F5F" w:themeColor="accent5"/>
      </w:tblBorders>
    </w:tblPr>
    <w:tblStylePr w:type="firstRow">
      <w:rPr>
        <w:rFonts w:asciiTheme="majorHAnsi" w:eastAsiaTheme="majorEastAsia" w:hAnsiTheme="majorHAnsi" w:cstheme="majorBidi"/>
      </w:rPr>
      <w:tblPr/>
      <w:tcPr>
        <w:tcBorders>
          <w:top w:val="nil"/>
          <w:bottom w:val="single" w:sz="8" w:space="0" w:color="5F5F5F" w:themeColor="accent5"/>
        </w:tcBorders>
      </w:tcPr>
    </w:tblStylePr>
    <w:tblStylePr w:type="lastRow">
      <w:rPr>
        <w:b/>
        <w:bCs/>
        <w:color w:val="000000" w:themeColor="text2"/>
      </w:rPr>
      <w:tblPr/>
      <w:tcPr>
        <w:tcBorders>
          <w:top w:val="single" w:sz="8" w:space="0" w:color="5F5F5F" w:themeColor="accent5"/>
          <w:bottom w:val="single" w:sz="8" w:space="0" w:color="5F5F5F" w:themeColor="accent5"/>
        </w:tcBorders>
      </w:tcPr>
    </w:tblStylePr>
    <w:tblStylePr w:type="firstCol">
      <w:rPr>
        <w:b/>
        <w:bCs/>
      </w:rPr>
    </w:tblStylePr>
    <w:tblStylePr w:type="lastCol">
      <w:rPr>
        <w:b/>
        <w:bCs/>
      </w:rPr>
      <w:tblPr/>
      <w:tcPr>
        <w:tcBorders>
          <w:top w:val="single" w:sz="8" w:space="0" w:color="5F5F5F" w:themeColor="accent5"/>
          <w:bottom w:val="single" w:sz="8" w:space="0" w:color="5F5F5F" w:themeColor="accent5"/>
        </w:tcBorders>
      </w:tcPr>
    </w:tblStylePr>
    <w:tblStylePr w:type="band1Vert">
      <w:tblPr/>
      <w:tcPr>
        <w:shd w:val="clear" w:color="auto" w:fill="D7D7D7" w:themeFill="accent5" w:themeFillTint="3F"/>
      </w:tcPr>
    </w:tblStylePr>
    <w:tblStylePr w:type="band1Horz">
      <w:tblPr/>
      <w:tcPr>
        <w:shd w:val="clear" w:color="auto" w:fill="D7D7D7"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4D4D4D" w:themeColor="accent6"/>
        <w:bottom w:val="single" w:sz="8" w:space="0" w:color="4D4D4D" w:themeColor="accent6"/>
      </w:tblBorders>
    </w:tblPr>
    <w:tblStylePr w:type="firstRow">
      <w:rPr>
        <w:rFonts w:asciiTheme="majorHAnsi" w:eastAsiaTheme="majorEastAsia" w:hAnsiTheme="majorHAnsi" w:cstheme="majorBidi"/>
      </w:rPr>
      <w:tblPr/>
      <w:tcPr>
        <w:tcBorders>
          <w:top w:val="nil"/>
          <w:bottom w:val="single" w:sz="8" w:space="0" w:color="4D4D4D" w:themeColor="accent6"/>
        </w:tcBorders>
      </w:tcPr>
    </w:tblStylePr>
    <w:tblStylePr w:type="lastRow">
      <w:rPr>
        <w:b/>
        <w:bCs/>
        <w:color w:val="000000" w:themeColor="text2"/>
      </w:rPr>
      <w:tblPr/>
      <w:tcPr>
        <w:tcBorders>
          <w:top w:val="single" w:sz="8" w:space="0" w:color="4D4D4D" w:themeColor="accent6"/>
          <w:bottom w:val="single" w:sz="8" w:space="0" w:color="4D4D4D" w:themeColor="accent6"/>
        </w:tcBorders>
      </w:tcPr>
    </w:tblStylePr>
    <w:tblStylePr w:type="firstCol">
      <w:rPr>
        <w:b/>
        <w:bCs/>
      </w:rPr>
    </w:tblStylePr>
    <w:tblStylePr w:type="lastCol">
      <w:rPr>
        <w:b/>
        <w:bCs/>
      </w:rPr>
      <w:tblPr/>
      <w:tcPr>
        <w:tcBorders>
          <w:top w:val="single" w:sz="8" w:space="0" w:color="4D4D4D" w:themeColor="accent6"/>
          <w:bottom w:val="single" w:sz="8" w:space="0" w:color="4D4D4D" w:themeColor="accent6"/>
        </w:tcBorders>
      </w:tcPr>
    </w:tblStylePr>
    <w:tblStylePr w:type="band1Vert">
      <w:tblPr/>
      <w:tcPr>
        <w:shd w:val="clear" w:color="auto" w:fill="D3D3D3" w:themeFill="accent6" w:themeFillTint="3F"/>
      </w:tcPr>
    </w:tblStylePr>
    <w:tblStylePr w:type="band1Horz">
      <w:tblPr/>
      <w:tcPr>
        <w:shd w:val="clear" w:color="auto" w:fill="D3D3D3"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141414" w:themeColor="accent1"/>
        <w:left w:val="single" w:sz="8" w:space="0" w:color="141414" w:themeColor="accent1"/>
        <w:bottom w:val="single" w:sz="8" w:space="0" w:color="141414" w:themeColor="accent1"/>
        <w:right w:val="single" w:sz="8" w:space="0" w:color="141414" w:themeColor="accent1"/>
      </w:tblBorders>
    </w:tblPr>
    <w:tblStylePr w:type="firstRow">
      <w:rPr>
        <w:sz w:val="24"/>
        <w:szCs w:val="24"/>
      </w:rPr>
      <w:tblPr/>
      <w:tcPr>
        <w:tcBorders>
          <w:top w:val="nil"/>
          <w:left w:val="nil"/>
          <w:bottom w:val="single" w:sz="24" w:space="0" w:color="141414"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141414" w:themeColor="accent1"/>
          <w:insideH w:val="nil"/>
          <w:insideV w:val="nil"/>
        </w:tcBorders>
        <w:shd w:val="clear" w:color="auto" w:fill="FFFFFF" w:themeFill="background1"/>
      </w:tcPr>
    </w:tblStylePr>
    <w:tblStylePr w:type="lastCol">
      <w:tblPr/>
      <w:tcPr>
        <w:tcBorders>
          <w:top w:val="nil"/>
          <w:left w:val="single" w:sz="8" w:space="0" w:color="14141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4C4C4" w:themeFill="accent1" w:themeFillTint="3F"/>
      </w:tcPr>
    </w:tblStylePr>
    <w:tblStylePr w:type="band1Horz">
      <w:tblPr/>
      <w:tcPr>
        <w:tcBorders>
          <w:top w:val="nil"/>
          <w:bottom w:val="nil"/>
          <w:insideH w:val="nil"/>
          <w:insideV w:val="nil"/>
        </w:tcBorders>
        <w:shd w:val="clear" w:color="auto" w:fill="C4C4C4"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B2B2B2" w:themeColor="accent2"/>
        <w:left w:val="single" w:sz="8" w:space="0" w:color="B2B2B2" w:themeColor="accent2"/>
        <w:bottom w:val="single" w:sz="8" w:space="0" w:color="B2B2B2" w:themeColor="accent2"/>
        <w:right w:val="single" w:sz="8" w:space="0" w:color="B2B2B2" w:themeColor="accent2"/>
      </w:tblBorders>
    </w:tblPr>
    <w:tblStylePr w:type="firstRow">
      <w:rPr>
        <w:sz w:val="24"/>
        <w:szCs w:val="24"/>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B2B2B2" w:themeColor="accent2"/>
          <w:insideH w:val="nil"/>
          <w:insideV w:val="nil"/>
        </w:tcBorders>
        <w:shd w:val="clear" w:color="auto" w:fill="FFFFFF" w:themeFill="background1"/>
      </w:tcPr>
    </w:tblStylePr>
    <w:tblStylePr w:type="lastCol">
      <w:tblPr/>
      <w:tcPr>
        <w:tcBorders>
          <w:top w:val="nil"/>
          <w:left w:val="single" w:sz="8" w:space="0" w:color="B2B2B2"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BEBEB" w:themeFill="accent2" w:themeFillTint="3F"/>
      </w:tcPr>
    </w:tblStylePr>
    <w:tblStylePr w:type="band1Horz">
      <w:tblPr/>
      <w:tcPr>
        <w:tcBorders>
          <w:top w:val="nil"/>
          <w:bottom w:val="nil"/>
          <w:insideH w:val="nil"/>
          <w:insideV w:val="nil"/>
        </w:tcBorders>
        <w:shd w:val="clear" w:color="auto" w:fill="EBEBE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969696" w:themeColor="accent3"/>
        <w:left w:val="single" w:sz="8" w:space="0" w:color="969696" w:themeColor="accent3"/>
        <w:bottom w:val="single" w:sz="8" w:space="0" w:color="969696" w:themeColor="accent3"/>
        <w:right w:val="single" w:sz="8" w:space="0" w:color="969696" w:themeColor="accent3"/>
      </w:tblBorders>
    </w:tblPr>
    <w:tblStylePr w:type="firstRow">
      <w:rPr>
        <w:sz w:val="24"/>
        <w:szCs w:val="24"/>
      </w:rPr>
      <w:tblPr/>
      <w:tcPr>
        <w:tcBorders>
          <w:top w:val="nil"/>
          <w:left w:val="nil"/>
          <w:bottom w:val="single" w:sz="24" w:space="0" w:color="969696"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69696" w:themeColor="accent3"/>
          <w:insideH w:val="nil"/>
          <w:insideV w:val="nil"/>
        </w:tcBorders>
        <w:shd w:val="clear" w:color="auto" w:fill="FFFFFF" w:themeFill="background1"/>
      </w:tcPr>
    </w:tblStylePr>
    <w:tblStylePr w:type="lastCol">
      <w:tblPr/>
      <w:tcPr>
        <w:tcBorders>
          <w:top w:val="nil"/>
          <w:left w:val="single" w:sz="8" w:space="0" w:color="969696"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5E5E5" w:themeFill="accent3" w:themeFillTint="3F"/>
      </w:tcPr>
    </w:tblStylePr>
    <w:tblStylePr w:type="band1Horz">
      <w:tblPr/>
      <w:tcPr>
        <w:tcBorders>
          <w:top w:val="nil"/>
          <w:bottom w:val="nil"/>
          <w:insideH w:val="nil"/>
          <w:insideV w:val="nil"/>
        </w:tcBorders>
        <w:shd w:val="clear" w:color="auto" w:fill="E5E5E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808080" w:themeColor="accent4"/>
        <w:left w:val="single" w:sz="8" w:space="0" w:color="808080" w:themeColor="accent4"/>
        <w:bottom w:val="single" w:sz="8" w:space="0" w:color="808080" w:themeColor="accent4"/>
        <w:right w:val="single" w:sz="8" w:space="0" w:color="808080" w:themeColor="accent4"/>
      </w:tblBorders>
    </w:tblPr>
    <w:tblStylePr w:type="firstRow">
      <w:rPr>
        <w:sz w:val="24"/>
        <w:szCs w:val="24"/>
      </w:rPr>
      <w:tblPr/>
      <w:tcPr>
        <w:tcBorders>
          <w:top w:val="nil"/>
          <w:left w:val="nil"/>
          <w:bottom w:val="single" w:sz="24" w:space="0" w:color="808080"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8080" w:themeColor="accent4"/>
          <w:insideH w:val="nil"/>
          <w:insideV w:val="nil"/>
        </w:tcBorders>
        <w:shd w:val="clear" w:color="auto" w:fill="FFFFFF" w:themeFill="background1"/>
      </w:tcPr>
    </w:tblStylePr>
    <w:tblStylePr w:type="lastCol">
      <w:tblPr/>
      <w:tcPr>
        <w:tcBorders>
          <w:top w:val="nil"/>
          <w:left w:val="single" w:sz="8" w:space="0" w:color="80808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FDF" w:themeFill="accent4" w:themeFillTint="3F"/>
      </w:tcPr>
    </w:tblStylePr>
    <w:tblStylePr w:type="band1Horz">
      <w:tblPr/>
      <w:tcPr>
        <w:tcBorders>
          <w:top w:val="nil"/>
          <w:bottom w:val="nil"/>
          <w:insideH w:val="nil"/>
          <w:insideV w:val="nil"/>
        </w:tcBorders>
        <w:shd w:val="clear" w:color="auto" w:fill="DFDFDF"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rPr>
        <w:sz w:val="24"/>
        <w:szCs w:val="24"/>
      </w:rPr>
      <w:tblPr/>
      <w:tcPr>
        <w:tcBorders>
          <w:top w:val="nil"/>
          <w:left w:val="nil"/>
          <w:bottom w:val="single" w:sz="24" w:space="0" w:color="5F5F5F"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F5F5F" w:themeColor="accent5"/>
          <w:insideH w:val="nil"/>
          <w:insideV w:val="nil"/>
        </w:tcBorders>
        <w:shd w:val="clear" w:color="auto" w:fill="FFFFFF" w:themeFill="background1"/>
      </w:tcPr>
    </w:tblStylePr>
    <w:tblStylePr w:type="lastCol">
      <w:tblPr/>
      <w:tcPr>
        <w:tcBorders>
          <w:top w:val="nil"/>
          <w:left w:val="single" w:sz="8" w:space="0" w:color="5F5F5F"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top w:val="nil"/>
          <w:bottom w:val="nil"/>
          <w:insideH w:val="nil"/>
          <w:insideV w:val="nil"/>
        </w:tcBorders>
        <w:shd w:val="clear" w:color="auto" w:fill="D7D7D7"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rPr>
        <w:sz w:val="24"/>
        <w:szCs w:val="24"/>
      </w:rPr>
      <w:tblPr/>
      <w:tcPr>
        <w:tcBorders>
          <w:top w:val="nil"/>
          <w:left w:val="nil"/>
          <w:bottom w:val="single" w:sz="24" w:space="0" w:color="4D4D4D"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D4D4D" w:themeColor="accent6"/>
          <w:insideH w:val="nil"/>
          <w:insideV w:val="nil"/>
        </w:tcBorders>
        <w:shd w:val="clear" w:color="auto" w:fill="FFFFFF" w:themeFill="background1"/>
      </w:tcPr>
    </w:tblStylePr>
    <w:tblStylePr w:type="lastCol">
      <w:tblPr/>
      <w:tcPr>
        <w:tcBorders>
          <w:top w:val="nil"/>
          <w:left w:val="single" w:sz="8" w:space="0" w:color="4D4D4D"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top w:val="nil"/>
          <w:bottom w:val="nil"/>
          <w:insideH w:val="nil"/>
          <w:insideV w:val="nil"/>
        </w:tcBorders>
        <w:shd w:val="clear" w:color="auto" w:fill="D3D3D3"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4E4E4E" w:themeColor="accent1" w:themeTint="BF"/>
        <w:left w:val="single" w:sz="8" w:space="0" w:color="4E4E4E" w:themeColor="accent1" w:themeTint="BF"/>
        <w:bottom w:val="single" w:sz="8" w:space="0" w:color="4E4E4E" w:themeColor="accent1" w:themeTint="BF"/>
        <w:right w:val="single" w:sz="8" w:space="0" w:color="4E4E4E" w:themeColor="accent1" w:themeTint="BF"/>
        <w:insideH w:val="single" w:sz="8" w:space="0" w:color="4E4E4E" w:themeColor="accent1" w:themeTint="BF"/>
        <w:insideV w:val="single" w:sz="8" w:space="0" w:color="4E4E4E" w:themeColor="accent1" w:themeTint="BF"/>
      </w:tblBorders>
    </w:tblPr>
    <w:tcPr>
      <w:shd w:val="clear" w:color="auto" w:fill="C4C4C4" w:themeFill="accent1" w:themeFillTint="3F"/>
    </w:tcPr>
    <w:tblStylePr w:type="firstRow">
      <w:rPr>
        <w:b/>
        <w:bCs/>
      </w:rPr>
    </w:tblStylePr>
    <w:tblStylePr w:type="lastRow">
      <w:rPr>
        <w:b/>
        <w:bCs/>
      </w:rPr>
      <w:tblPr/>
      <w:tcPr>
        <w:tcBorders>
          <w:top w:val="single" w:sz="18" w:space="0" w:color="4E4E4E" w:themeColor="accent1" w:themeTint="BF"/>
        </w:tcBorders>
      </w:tcPr>
    </w:tblStylePr>
    <w:tblStylePr w:type="firstCol">
      <w:rPr>
        <w:b/>
        <w:bCs/>
      </w:rPr>
    </w:tblStylePr>
    <w:tblStylePr w:type="lastCol">
      <w:rPr>
        <w:b/>
        <w:bCs/>
      </w:rPr>
    </w:tblStylePr>
    <w:tblStylePr w:type="band1Vert">
      <w:tblPr/>
      <w:tcPr>
        <w:shd w:val="clear" w:color="auto" w:fill="898989" w:themeFill="accent1" w:themeFillTint="7F"/>
      </w:tcPr>
    </w:tblStylePr>
    <w:tblStylePr w:type="band1Horz">
      <w:tblPr/>
      <w:tcPr>
        <w:shd w:val="clear" w:color="auto" w:fill="898989" w:themeFill="accent1" w:themeFillTint="7F"/>
      </w:tcPr>
    </w:tblStylePr>
  </w:style>
  <w:style w:type="table" w:styleId="MediumGrid1-Accent2">
    <w:name w:val="Medium Grid 1 Accent 2"/>
    <w:basedOn w:val="TableNormal"/>
    <w:uiPriority w:val="67"/>
    <w:semiHidden/>
    <w:unhideWhenUsed/>
    <w:tblPr>
      <w:tblBorders>
        <w:top w:val="single" w:sz="8"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single" w:sz="8" w:space="0" w:color="C5C5C5" w:themeColor="accent2" w:themeTint="BF"/>
        <w:insideV w:val="single" w:sz="8" w:space="0" w:color="C5C5C5" w:themeColor="accent2" w:themeTint="BF"/>
      </w:tblBorders>
    </w:tblPr>
    <w:tcPr>
      <w:shd w:val="clear" w:color="auto" w:fill="EBEBEB" w:themeFill="accent2" w:themeFillTint="3F"/>
    </w:tcPr>
    <w:tblStylePr w:type="firstRow">
      <w:rPr>
        <w:b/>
        <w:bCs/>
      </w:rPr>
    </w:tblStylePr>
    <w:tblStylePr w:type="lastRow">
      <w:rPr>
        <w:b/>
        <w:bCs/>
      </w:rPr>
      <w:tblPr/>
      <w:tcPr>
        <w:tcBorders>
          <w:top w:val="single" w:sz="18" w:space="0" w:color="C5C5C5" w:themeColor="accent2" w:themeTint="BF"/>
        </w:tcBorders>
      </w:tcPr>
    </w:tblStylePr>
    <w:tblStylePr w:type="firstCol">
      <w:rPr>
        <w:b/>
        <w:bCs/>
      </w:rPr>
    </w:tblStylePr>
    <w:tblStylePr w:type="lastCol">
      <w:rPr>
        <w:b/>
        <w:bCs/>
      </w:rPr>
    </w:tblStylePr>
    <w:tblStylePr w:type="band1Vert">
      <w:tblPr/>
      <w:tcPr>
        <w:shd w:val="clear" w:color="auto" w:fill="D8D8D8" w:themeFill="accent2" w:themeFillTint="7F"/>
      </w:tcPr>
    </w:tblStylePr>
    <w:tblStylePr w:type="band1Horz">
      <w:tblPr/>
      <w:tcPr>
        <w:shd w:val="clear" w:color="auto" w:fill="D8D8D8" w:themeFill="accent2" w:themeFillTint="7F"/>
      </w:tcPr>
    </w:tblStylePr>
  </w:style>
  <w:style w:type="table" w:styleId="MediumGrid1-Accent3">
    <w:name w:val="Medium Grid 1 Accent 3"/>
    <w:basedOn w:val="TableNormal"/>
    <w:uiPriority w:val="67"/>
    <w:semiHidden/>
    <w:unhideWhenUsed/>
    <w:tblPr>
      <w:tblBorders>
        <w:top w:val="single" w:sz="8"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single" w:sz="8" w:space="0" w:color="B0B0B0" w:themeColor="accent3" w:themeTint="BF"/>
        <w:insideV w:val="single" w:sz="8" w:space="0" w:color="B0B0B0" w:themeColor="accent3" w:themeTint="BF"/>
      </w:tblBorders>
    </w:tblPr>
    <w:tcPr>
      <w:shd w:val="clear" w:color="auto" w:fill="E5E5E5" w:themeFill="accent3" w:themeFillTint="3F"/>
    </w:tcPr>
    <w:tblStylePr w:type="firstRow">
      <w:rPr>
        <w:b/>
        <w:bCs/>
      </w:rPr>
    </w:tblStylePr>
    <w:tblStylePr w:type="lastRow">
      <w:rPr>
        <w:b/>
        <w:bCs/>
      </w:rPr>
      <w:tblPr/>
      <w:tcPr>
        <w:tcBorders>
          <w:top w:val="single" w:sz="18" w:space="0" w:color="B0B0B0" w:themeColor="accent3" w:themeTint="BF"/>
        </w:tcBorders>
      </w:tcPr>
    </w:tblStylePr>
    <w:tblStylePr w:type="firstCol">
      <w:rPr>
        <w:b/>
        <w:bCs/>
      </w:rPr>
    </w:tblStylePr>
    <w:tblStylePr w:type="lastCol">
      <w:rPr>
        <w:b/>
        <w:bCs/>
      </w:rPr>
    </w:tblStylePr>
    <w:tblStylePr w:type="band1Vert">
      <w:tblPr/>
      <w:tcPr>
        <w:shd w:val="clear" w:color="auto" w:fill="CACACA" w:themeFill="accent3" w:themeFillTint="7F"/>
      </w:tcPr>
    </w:tblStylePr>
    <w:tblStylePr w:type="band1Horz">
      <w:tblPr/>
      <w:tcPr>
        <w:shd w:val="clear" w:color="auto" w:fill="CACACA" w:themeFill="accent3" w:themeFillTint="7F"/>
      </w:tcPr>
    </w:tblStylePr>
  </w:style>
  <w:style w:type="table" w:styleId="MediumGrid1-Accent4">
    <w:name w:val="Medium Grid 1 Accent 4"/>
    <w:basedOn w:val="TableNormal"/>
    <w:uiPriority w:val="67"/>
    <w:semiHidden/>
    <w:unhideWhenUsed/>
    <w:tblPr>
      <w:tblBorders>
        <w:top w:val="single" w:sz="8"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single" w:sz="8" w:space="0" w:color="9F9F9F" w:themeColor="accent4" w:themeTint="BF"/>
        <w:insideV w:val="single" w:sz="8" w:space="0" w:color="9F9F9F" w:themeColor="accent4" w:themeTint="BF"/>
      </w:tblBorders>
    </w:tblPr>
    <w:tcPr>
      <w:shd w:val="clear" w:color="auto" w:fill="DFDFDF" w:themeFill="accent4" w:themeFillTint="3F"/>
    </w:tcPr>
    <w:tblStylePr w:type="firstRow">
      <w:rPr>
        <w:b/>
        <w:bCs/>
      </w:rPr>
    </w:tblStylePr>
    <w:tblStylePr w:type="lastRow">
      <w:rPr>
        <w:b/>
        <w:bCs/>
      </w:rPr>
      <w:tblPr/>
      <w:tcPr>
        <w:tcBorders>
          <w:top w:val="single" w:sz="18" w:space="0" w:color="9F9F9F" w:themeColor="accent4" w:themeTint="BF"/>
        </w:tcBorders>
      </w:tcPr>
    </w:tblStylePr>
    <w:tblStylePr w:type="firstCol">
      <w:rPr>
        <w:b/>
        <w:bCs/>
      </w:rPr>
    </w:tblStylePr>
    <w:tblStylePr w:type="lastCol">
      <w:rPr>
        <w:b/>
        <w:bCs/>
      </w:rPr>
    </w:tblStylePr>
    <w:tblStylePr w:type="band1Vert">
      <w:tblPr/>
      <w:tcPr>
        <w:shd w:val="clear" w:color="auto" w:fill="BFBFBF" w:themeFill="accent4" w:themeFillTint="7F"/>
      </w:tcPr>
    </w:tblStylePr>
    <w:tblStylePr w:type="band1Horz">
      <w:tblPr/>
      <w:tcPr>
        <w:shd w:val="clear" w:color="auto" w:fill="BFBFBF" w:themeFill="accent4" w:themeFillTint="7F"/>
      </w:tcPr>
    </w:tblStylePr>
  </w:style>
  <w:style w:type="table" w:styleId="MediumGrid1-Accent5">
    <w:name w:val="Medium Grid 1 Accent 5"/>
    <w:basedOn w:val="TableNormal"/>
    <w:uiPriority w:val="67"/>
    <w:semiHidden/>
    <w:unhideWhenUsed/>
    <w:tblPr>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insideV w:val="single" w:sz="8" w:space="0" w:color="878787" w:themeColor="accent5" w:themeTint="BF"/>
      </w:tblBorders>
    </w:tblPr>
    <w:tcPr>
      <w:shd w:val="clear" w:color="auto" w:fill="D7D7D7" w:themeFill="accent5" w:themeFillTint="3F"/>
    </w:tcPr>
    <w:tblStylePr w:type="firstRow">
      <w:rPr>
        <w:b/>
        <w:bCs/>
      </w:rPr>
    </w:tblStylePr>
    <w:tblStylePr w:type="lastRow">
      <w:rPr>
        <w:b/>
        <w:bCs/>
      </w:rPr>
      <w:tblPr/>
      <w:tcPr>
        <w:tcBorders>
          <w:top w:val="single" w:sz="18" w:space="0" w:color="878787" w:themeColor="accent5" w:themeTint="BF"/>
        </w:tcBorders>
      </w:tcPr>
    </w:tblStylePr>
    <w:tblStylePr w:type="firstCol">
      <w:rPr>
        <w:b/>
        <w:bCs/>
      </w:rPr>
    </w:tblStylePr>
    <w:tblStylePr w:type="lastCol">
      <w:rPr>
        <w:b/>
        <w:bCs/>
      </w:r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MediumGrid1-Accent6">
    <w:name w:val="Medium Grid 1 Accent 6"/>
    <w:basedOn w:val="TableNormal"/>
    <w:uiPriority w:val="67"/>
    <w:semiHidden/>
    <w:unhideWhenUsed/>
    <w:tblPr>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insideV w:val="single" w:sz="8" w:space="0" w:color="797979" w:themeColor="accent6" w:themeTint="BF"/>
      </w:tblBorders>
    </w:tblPr>
    <w:tcPr>
      <w:shd w:val="clear" w:color="auto" w:fill="D3D3D3" w:themeFill="accent6" w:themeFillTint="3F"/>
    </w:tcPr>
    <w:tblStylePr w:type="firstRow">
      <w:rPr>
        <w:b/>
        <w:bCs/>
      </w:rPr>
    </w:tblStylePr>
    <w:tblStylePr w:type="lastRow">
      <w:rPr>
        <w:b/>
        <w:bCs/>
      </w:rPr>
      <w:tblPr/>
      <w:tcPr>
        <w:tcBorders>
          <w:top w:val="single" w:sz="18" w:space="0" w:color="797979" w:themeColor="accent6" w:themeTint="BF"/>
        </w:tcBorders>
      </w:tcPr>
    </w:tblStylePr>
    <w:tblStylePr w:type="firstCol">
      <w:rPr>
        <w:b/>
        <w:bCs/>
      </w:rPr>
    </w:tblStylePr>
    <w:tblStylePr w:type="lastCol">
      <w:rPr>
        <w:b/>
        <w:bCs/>
      </w:r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141414" w:themeColor="accent1"/>
        <w:left w:val="single" w:sz="8" w:space="0" w:color="141414" w:themeColor="accent1"/>
        <w:bottom w:val="single" w:sz="8" w:space="0" w:color="141414" w:themeColor="accent1"/>
        <w:right w:val="single" w:sz="8" w:space="0" w:color="141414" w:themeColor="accent1"/>
        <w:insideH w:val="single" w:sz="8" w:space="0" w:color="141414" w:themeColor="accent1"/>
        <w:insideV w:val="single" w:sz="8" w:space="0" w:color="141414" w:themeColor="accent1"/>
      </w:tblBorders>
    </w:tblPr>
    <w:tcPr>
      <w:shd w:val="clear" w:color="auto" w:fill="C4C4C4" w:themeFill="accent1" w:themeFillTint="3F"/>
    </w:tcPr>
    <w:tblStylePr w:type="firstRow">
      <w:rPr>
        <w:b/>
        <w:bCs/>
        <w:color w:val="000000" w:themeColor="text1"/>
      </w:rPr>
      <w:tblPr/>
      <w:tcPr>
        <w:shd w:val="clear" w:color="auto" w:fill="E7E7E7"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0D0D0" w:themeFill="accent1" w:themeFillTint="33"/>
      </w:tcPr>
    </w:tblStylePr>
    <w:tblStylePr w:type="band1Vert">
      <w:tblPr/>
      <w:tcPr>
        <w:shd w:val="clear" w:color="auto" w:fill="898989" w:themeFill="accent1" w:themeFillTint="7F"/>
      </w:tcPr>
    </w:tblStylePr>
    <w:tblStylePr w:type="band1Horz">
      <w:tblPr/>
      <w:tcPr>
        <w:tcBorders>
          <w:insideH w:val="single" w:sz="6" w:space="0" w:color="auto"/>
          <w:insideV w:val="single" w:sz="6" w:space="0" w:color="auto"/>
        </w:tcBorders>
        <w:shd w:val="clear" w:color="auto" w:fill="898989"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B2B2B2" w:themeColor="accent2"/>
        <w:left w:val="single" w:sz="8" w:space="0" w:color="B2B2B2" w:themeColor="accent2"/>
        <w:bottom w:val="single" w:sz="8" w:space="0" w:color="B2B2B2" w:themeColor="accent2"/>
        <w:right w:val="single" w:sz="8" w:space="0" w:color="B2B2B2" w:themeColor="accent2"/>
        <w:insideH w:val="single" w:sz="8" w:space="0" w:color="B2B2B2" w:themeColor="accent2"/>
        <w:insideV w:val="single" w:sz="8" w:space="0" w:color="B2B2B2" w:themeColor="accent2"/>
      </w:tblBorders>
    </w:tblPr>
    <w:tcPr>
      <w:shd w:val="clear" w:color="auto" w:fill="EBEBEB" w:themeFill="accent2" w:themeFillTint="3F"/>
    </w:tcPr>
    <w:tblStylePr w:type="firstRow">
      <w:rPr>
        <w:b/>
        <w:bCs/>
        <w:color w:val="000000" w:themeColor="text1"/>
      </w:rPr>
      <w:tblPr/>
      <w:tcPr>
        <w:shd w:val="clear" w:color="auto" w:fill="F7F7F7"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FEFEF" w:themeFill="accent2" w:themeFillTint="33"/>
      </w:tcPr>
    </w:tblStylePr>
    <w:tblStylePr w:type="band1Vert">
      <w:tblPr/>
      <w:tcPr>
        <w:shd w:val="clear" w:color="auto" w:fill="D8D8D8" w:themeFill="accent2" w:themeFillTint="7F"/>
      </w:tcPr>
    </w:tblStylePr>
    <w:tblStylePr w:type="band1Horz">
      <w:tblPr/>
      <w:tcPr>
        <w:tcBorders>
          <w:insideH w:val="single" w:sz="6" w:space="0" w:color="auto"/>
          <w:insideV w:val="single" w:sz="6" w:space="0" w:color="auto"/>
        </w:tcBorders>
        <w:shd w:val="clear" w:color="auto" w:fill="D8D8D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969696" w:themeColor="accent3"/>
        <w:left w:val="single" w:sz="8" w:space="0" w:color="969696" w:themeColor="accent3"/>
        <w:bottom w:val="single" w:sz="8" w:space="0" w:color="969696" w:themeColor="accent3"/>
        <w:right w:val="single" w:sz="8" w:space="0" w:color="969696" w:themeColor="accent3"/>
        <w:insideH w:val="single" w:sz="8" w:space="0" w:color="969696" w:themeColor="accent3"/>
        <w:insideV w:val="single" w:sz="8" w:space="0" w:color="969696" w:themeColor="accent3"/>
      </w:tblBorders>
    </w:tblPr>
    <w:tcPr>
      <w:shd w:val="clear" w:color="auto" w:fill="E5E5E5" w:themeFill="accent3" w:themeFillTint="3F"/>
    </w:tcPr>
    <w:tblStylePr w:type="firstRow">
      <w:rPr>
        <w:b/>
        <w:bCs/>
        <w:color w:val="000000" w:themeColor="text1"/>
      </w:rPr>
      <w:tblPr/>
      <w:tcPr>
        <w:shd w:val="clear" w:color="auto" w:fill="F4F4F4"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EAEA" w:themeFill="accent3" w:themeFillTint="33"/>
      </w:tcPr>
    </w:tblStylePr>
    <w:tblStylePr w:type="band1Vert">
      <w:tblPr/>
      <w:tcPr>
        <w:shd w:val="clear" w:color="auto" w:fill="CACACA" w:themeFill="accent3" w:themeFillTint="7F"/>
      </w:tcPr>
    </w:tblStylePr>
    <w:tblStylePr w:type="band1Horz">
      <w:tblPr/>
      <w:tcPr>
        <w:tcBorders>
          <w:insideH w:val="single" w:sz="6" w:space="0" w:color="auto"/>
          <w:insideV w:val="single" w:sz="6" w:space="0" w:color="auto"/>
        </w:tcBorders>
        <w:shd w:val="clear" w:color="auto" w:fill="CACACA"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808080" w:themeColor="accent4"/>
        <w:left w:val="single" w:sz="8" w:space="0" w:color="808080" w:themeColor="accent4"/>
        <w:bottom w:val="single" w:sz="8" w:space="0" w:color="808080" w:themeColor="accent4"/>
        <w:right w:val="single" w:sz="8" w:space="0" w:color="808080" w:themeColor="accent4"/>
        <w:insideH w:val="single" w:sz="8" w:space="0" w:color="808080" w:themeColor="accent4"/>
        <w:insideV w:val="single" w:sz="8" w:space="0" w:color="808080" w:themeColor="accent4"/>
      </w:tblBorders>
    </w:tblPr>
    <w:tcPr>
      <w:shd w:val="clear" w:color="auto" w:fill="DFDFDF" w:themeFill="accent4" w:themeFillTint="3F"/>
    </w:tcPr>
    <w:tblStylePr w:type="firstRow">
      <w:rPr>
        <w:b/>
        <w:bCs/>
        <w:color w:val="000000" w:themeColor="text1"/>
      </w:rPr>
      <w:tblPr/>
      <w:tcPr>
        <w:shd w:val="clear" w:color="auto" w:fill="F2F2F2"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E5E5" w:themeFill="accent4" w:themeFillTint="33"/>
      </w:tcPr>
    </w:tblStylePr>
    <w:tblStylePr w:type="band1Vert">
      <w:tblPr/>
      <w:tcPr>
        <w:shd w:val="clear" w:color="auto" w:fill="BFBFBF" w:themeFill="accent4" w:themeFillTint="7F"/>
      </w:tcPr>
    </w:tblStylePr>
    <w:tblStylePr w:type="band1Horz">
      <w:tblPr/>
      <w:tcPr>
        <w:tcBorders>
          <w:insideH w:val="single" w:sz="6" w:space="0" w:color="auto"/>
          <w:insideV w:val="single" w:sz="6" w:space="0" w:color="auto"/>
        </w:tcBorders>
        <w:shd w:val="clear" w:color="auto" w:fill="BFBFBF"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cPr>
      <w:shd w:val="clear" w:color="auto" w:fill="D7D7D7" w:themeFill="accent5" w:themeFillTint="3F"/>
    </w:tcPr>
    <w:tblStylePr w:type="firstRow">
      <w:rPr>
        <w:b/>
        <w:bCs/>
        <w:color w:val="000000" w:themeColor="text1"/>
      </w:rPr>
      <w:tblPr/>
      <w:tcPr>
        <w:shd w:val="clear" w:color="auto" w:fill="EFEFEF"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FDF" w:themeFill="accent5" w:themeFillTint="33"/>
      </w:tcPr>
    </w:tblStylePr>
    <w:tblStylePr w:type="band1Vert">
      <w:tblPr/>
      <w:tcPr>
        <w:shd w:val="clear" w:color="auto" w:fill="AFAFAF" w:themeFill="accent5" w:themeFillTint="7F"/>
      </w:tcPr>
    </w:tblStylePr>
    <w:tblStylePr w:type="band1Horz">
      <w:tblPr/>
      <w:tcPr>
        <w:tcBorders>
          <w:insideH w:val="single" w:sz="6" w:space="0" w:color="auto"/>
          <w:insideV w:val="single" w:sz="6" w:space="0" w:color="auto"/>
        </w:tcBorders>
        <w:shd w:val="clear" w:color="auto" w:fill="AFAFAF"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cPr>
      <w:shd w:val="clear" w:color="auto" w:fill="D3D3D3" w:themeFill="accent6" w:themeFillTint="3F"/>
    </w:tcPr>
    <w:tblStylePr w:type="firstRow">
      <w:rPr>
        <w:b/>
        <w:bCs/>
        <w:color w:val="000000" w:themeColor="text1"/>
      </w:rPr>
      <w:tblPr/>
      <w:tcPr>
        <w:shd w:val="clear" w:color="auto" w:fill="EDEDED"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DBDB" w:themeFill="accent6" w:themeFillTint="33"/>
      </w:tcPr>
    </w:tblStylePr>
    <w:tblStylePr w:type="band1Vert">
      <w:tblPr/>
      <w:tcPr>
        <w:shd w:val="clear" w:color="auto" w:fill="A6A6A6" w:themeFill="accent6" w:themeFillTint="7F"/>
      </w:tcPr>
    </w:tblStylePr>
    <w:tblStylePr w:type="band1Horz">
      <w:tblPr/>
      <w:tcPr>
        <w:tcBorders>
          <w:insideH w:val="single" w:sz="6" w:space="0" w:color="auto"/>
          <w:insideV w:val="single" w:sz="6" w:space="0" w:color="auto"/>
        </w:tcBorders>
        <w:shd w:val="clear" w:color="auto" w:fill="A6A6A6"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4C4C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14141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14141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14141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14141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98989"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98989"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BEBE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B2B2B2"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B2B2B2"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B2B2B2"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B2B2B2"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8D8D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8D8D8"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5E5E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69696"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69696"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69696"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69696"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ACACA"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ACACA"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FDF"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0808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0808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808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808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FBF"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FBFBF"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7D7D7"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F5F5F"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F5F5F"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F5F5F"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F5F5F"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FAFAF"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FAFAF"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3D3"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4D4D4D"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4D4D4D"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D4D4D"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D4D4D"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6A6A6"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6A6A6"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14141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90909"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0E0E0E"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0E0E0E" w:themeFill="accent1" w:themeFillShade="BF"/>
      </w:tcPr>
    </w:tblStylePr>
    <w:tblStylePr w:type="band1Vert">
      <w:tblPr/>
      <w:tcPr>
        <w:tcBorders>
          <w:top w:val="nil"/>
          <w:left w:val="nil"/>
          <w:bottom w:val="nil"/>
          <w:right w:val="nil"/>
          <w:insideH w:val="nil"/>
          <w:insideV w:val="nil"/>
        </w:tcBorders>
        <w:shd w:val="clear" w:color="auto" w:fill="0E0E0E" w:themeFill="accent1" w:themeFillShade="BF"/>
      </w:tcPr>
    </w:tblStylePr>
    <w:tblStylePr w:type="band1Horz">
      <w:tblPr/>
      <w:tcPr>
        <w:tcBorders>
          <w:top w:val="nil"/>
          <w:left w:val="nil"/>
          <w:bottom w:val="nil"/>
          <w:right w:val="nil"/>
          <w:insideH w:val="nil"/>
          <w:insideV w:val="nil"/>
        </w:tcBorders>
        <w:shd w:val="clear" w:color="auto" w:fill="0E0E0E"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B2B2B2"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85858"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858585"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858585" w:themeFill="accent2" w:themeFillShade="BF"/>
      </w:tcPr>
    </w:tblStylePr>
    <w:tblStylePr w:type="band1Vert">
      <w:tblPr/>
      <w:tcPr>
        <w:tcBorders>
          <w:top w:val="nil"/>
          <w:left w:val="nil"/>
          <w:bottom w:val="nil"/>
          <w:right w:val="nil"/>
          <w:insideH w:val="nil"/>
          <w:insideV w:val="nil"/>
        </w:tcBorders>
        <w:shd w:val="clear" w:color="auto" w:fill="858585" w:themeFill="accent2" w:themeFillShade="BF"/>
      </w:tcPr>
    </w:tblStylePr>
    <w:tblStylePr w:type="band1Horz">
      <w:tblPr/>
      <w:tcPr>
        <w:tcBorders>
          <w:top w:val="nil"/>
          <w:left w:val="nil"/>
          <w:bottom w:val="nil"/>
          <w:right w:val="nil"/>
          <w:insideH w:val="nil"/>
          <w:insideV w:val="nil"/>
        </w:tcBorders>
        <w:shd w:val="clear" w:color="auto" w:fill="858585"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969696"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A4A4A"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07070"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07070" w:themeFill="accent3" w:themeFillShade="BF"/>
      </w:tcPr>
    </w:tblStylePr>
    <w:tblStylePr w:type="band1Vert">
      <w:tblPr/>
      <w:tcPr>
        <w:tcBorders>
          <w:top w:val="nil"/>
          <w:left w:val="nil"/>
          <w:bottom w:val="nil"/>
          <w:right w:val="nil"/>
          <w:insideH w:val="nil"/>
          <w:insideV w:val="nil"/>
        </w:tcBorders>
        <w:shd w:val="clear" w:color="auto" w:fill="707070" w:themeFill="accent3" w:themeFillShade="BF"/>
      </w:tcPr>
    </w:tblStylePr>
    <w:tblStylePr w:type="band1Horz">
      <w:tblPr/>
      <w:tcPr>
        <w:tcBorders>
          <w:top w:val="nil"/>
          <w:left w:val="nil"/>
          <w:bottom w:val="nil"/>
          <w:right w:val="nil"/>
          <w:insideH w:val="nil"/>
          <w:insideV w:val="nil"/>
        </w:tcBorders>
        <w:shd w:val="clear" w:color="auto" w:fill="707070"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80808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F3F"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5F5F"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5F5F" w:themeFill="accent4" w:themeFillShade="BF"/>
      </w:tcPr>
    </w:tblStylePr>
    <w:tblStylePr w:type="band1Vert">
      <w:tblPr/>
      <w:tcPr>
        <w:tcBorders>
          <w:top w:val="nil"/>
          <w:left w:val="nil"/>
          <w:bottom w:val="nil"/>
          <w:right w:val="nil"/>
          <w:insideH w:val="nil"/>
          <w:insideV w:val="nil"/>
        </w:tcBorders>
        <w:shd w:val="clear" w:color="auto" w:fill="5F5F5F" w:themeFill="accent4" w:themeFillShade="BF"/>
      </w:tcPr>
    </w:tblStylePr>
    <w:tblStylePr w:type="band1Horz">
      <w:tblPr/>
      <w:tcPr>
        <w:tcBorders>
          <w:top w:val="nil"/>
          <w:left w:val="nil"/>
          <w:bottom w:val="nil"/>
          <w:right w:val="nil"/>
          <w:insideH w:val="nil"/>
          <w:insideV w:val="nil"/>
        </w:tcBorders>
        <w:shd w:val="clear" w:color="auto" w:fill="5F5F5F"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5F5F5F"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F2F2F"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474747"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474747" w:themeFill="accent5" w:themeFillShade="BF"/>
      </w:tcPr>
    </w:tblStylePr>
    <w:tblStylePr w:type="band1Vert">
      <w:tblPr/>
      <w:tcPr>
        <w:tcBorders>
          <w:top w:val="nil"/>
          <w:left w:val="nil"/>
          <w:bottom w:val="nil"/>
          <w:right w:val="nil"/>
          <w:insideH w:val="nil"/>
          <w:insideV w:val="nil"/>
        </w:tcBorders>
        <w:shd w:val="clear" w:color="auto" w:fill="474747" w:themeFill="accent5" w:themeFillShade="BF"/>
      </w:tcPr>
    </w:tblStylePr>
    <w:tblStylePr w:type="band1Horz">
      <w:tblPr/>
      <w:tcPr>
        <w:tcBorders>
          <w:top w:val="nil"/>
          <w:left w:val="nil"/>
          <w:bottom w:val="nil"/>
          <w:right w:val="nil"/>
          <w:insideH w:val="nil"/>
          <w:insideV w:val="nil"/>
        </w:tcBorders>
        <w:shd w:val="clear" w:color="auto" w:fill="474747"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4D4D4D"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6262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393939"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393939" w:themeFill="accent6" w:themeFillShade="BF"/>
      </w:tcPr>
    </w:tblStylePr>
    <w:tblStylePr w:type="band1Vert">
      <w:tblPr/>
      <w:tcPr>
        <w:tcBorders>
          <w:top w:val="nil"/>
          <w:left w:val="nil"/>
          <w:bottom w:val="nil"/>
          <w:right w:val="nil"/>
          <w:insideH w:val="nil"/>
          <w:insideV w:val="nil"/>
        </w:tcBorders>
        <w:shd w:val="clear" w:color="auto" w:fill="393939" w:themeFill="accent6" w:themeFillShade="BF"/>
      </w:tcPr>
    </w:tblStylePr>
    <w:tblStylePr w:type="band1Horz">
      <w:tblPr/>
      <w:tcPr>
        <w:tcBorders>
          <w:top w:val="nil"/>
          <w:left w:val="nil"/>
          <w:bottom w:val="nil"/>
          <w:right w:val="nil"/>
          <w:insideH w:val="nil"/>
          <w:insideV w:val="nil"/>
        </w:tcBorders>
        <w:shd w:val="clear" w:color="auto" w:fill="393939"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B2B2B2"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B2B2B2" w:themeColor="accent2"/>
        <w:left w:val="single" w:sz="4" w:space="0" w:color="141414" w:themeColor="accent1"/>
        <w:bottom w:val="single" w:sz="4" w:space="0" w:color="141414" w:themeColor="accent1"/>
        <w:right w:val="single" w:sz="4" w:space="0" w:color="141414" w:themeColor="accent1"/>
        <w:insideH w:val="single" w:sz="4" w:space="0" w:color="FFFFFF" w:themeColor="background1"/>
        <w:insideV w:val="single" w:sz="4" w:space="0" w:color="FFFFFF" w:themeColor="background1"/>
      </w:tblBorders>
    </w:tblPr>
    <w:tcPr>
      <w:shd w:val="clear" w:color="auto" w:fill="E7E7E7" w:themeFill="accent1" w:themeFillTint="19"/>
    </w:tcPr>
    <w:tblStylePr w:type="firstRow">
      <w:rPr>
        <w:b/>
        <w:bCs/>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C0C0C"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C0C0C"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0C0C0C" w:themeFill="accent1" w:themeFillShade="99"/>
      </w:tcPr>
    </w:tblStylePr>
    <w:tblStylePr w:type="band1Vert">
      <w:tblPr/>
      <w:tcPr>
        <w:shd w:val="clear" w:color="auto" w:fill="A1A1A1" w:themeFill="accent1" w:themeFillTint="66"/>
      </w:tcPr>
    </w:tblStylePr>
    <w:tblStylePr w:type="band1Horz">
      <w:tblPr/>
      <w:tcPr>
        <w:shd w:val="clear" w:color="auto" w:fill="898989"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B2B2B2" w:themeColor="accent2"/>
        <w:left w:val="single" w:sz="4" w:space="0" w:color="B2B2B2" w:themeColor="accent2"/>
        <w:bottom w:val="single" w:sz="4" w:space="0" w:color="B2B2B2" w:themeColor="accent2"/>
        <w:right w:val="single" w:sz="4" w:space="0" w:color="B2B2B2" w:themeColor="accent2"/>
        <w:insideH w:val="single" w:sz="4" w:space="0" w:color="FFFFFF" w:themeColor="background1"/>
        <w:insideV w:val="single" w:sz="4" w:space="0" w:color="FFFFFF" w:themeColor="background1"/>
      </w:tblBorders>
    </w:tblPr>
    <w:tcPr>
      <w:shd w:val="clear" w:color="auto" w:fill="F7F7F7" w:themeFill="accent2" w:themeFillTint="19"/>
    </w:tcPr>
    <w:tblStylePr w:type="firstRow">
      <w:rPr>
        <w:b/>
        <w:bCs/>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A6A6A"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A6A6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6A6A6A" w:themeFill="accent2" w:themeFillShade="99"/>
      </w:tcPr>
    </w:tblStylePr>
    <w:tblStylePr w:type="band1Vert">
      <w:tblPr/>
      <w:tcPr>
        <w:shd w:val="clear" w:color="auto" w:fill="E0E0E0" w:themeFill="accent2" w:themeFillTint="66"/>
      </w:tcPr>
    </w:tblStylePr>
    <w:tblStylePr w:type="band1Horz">
      <w:tblPr/>
      <w:tcPr>
        <w:shd w:val="clear" w:color="auto" w:fill="D8D8D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808080" w:themeColor="accent4"/>
        <w:left w:val="single" w:sz="4" w:space="0" w:color="969696" w:themeColor="accent3"/>
        <w:bottom w:val="single" w:sz="4" w:space="0" w:color="969696" w:themeColor="accent3"/>
        <w:right w:val="single" w:sz="4" w:space="0" w:color="969696" w:themeColor="accent3"/>
        <w:insideH w:val="single" w:sz="4" w:space="0" w:color="FFFFFF" w:themeColor="background1"/>
        <w:insideV w:val="single" w:sz="4" w:space="0" w:color="FFFFFF" w:themeColor="background1"/>
      </w:tblBorders>
    </w:tblPr>
    <w:tcPr>
      <w:shd w:val="clear" w:color="auto" w:fill="F4F4F4" w:themeFill="accent3" w:themeFillTint="19"/>
    </w:tcPr>
    <w:tblStylePr w:type="firstRow">
      <w:rPr>
        <w:b/>
        <w:bCs/>
      </w:rPr>
      <w:tblPr/>
      <w:tcPr>
        <w:tcBorders>
          <w:top w:val="nil"/>
          <w:left w:val="nil"/>
          <w:bottom w:val="single" w:sz="24" w:space="0" w:color="80808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A5A5A"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A5A5A"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A5A5A" w:themeFill="accent3" w:themeFillShade="99"/>
      </w:tcPr>
    </w:tblStylePr>
    <w:tblStylePr w:type="band1Vert">
      <w:tblPr/>
      <w:tcPr>
        <w:shd w:val="clear" w:color="auto" w:fill="D5D5D5" w:themeFill="accent3" w:themeFillTint="66"/>
      </w:tcPr>
    </w:tblStylePr>
    <w:tblStylePr w:type="band1Horz">
      <w:tblPr/>
      <w:tcPr>
        <w:shd w:val="clear" w:color="auto" w:fill="CACACA"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969696" w:themeColor="accent3"/>
        <w:left w:val="single" w:sz="4" w:space="0" w:color="808080" w:themeColor="accent4"/>
        <w:bottom w:val="single" w:sz="4" w:space="0" w:color="808080" w:themeColor="accent4"/>
        <w:right w:val="single" w:sz="4" w:space="0" w:color="808080" w:themeColor="accent4"/>
        <w:insideH w:val="single" w:sz="4" w:space="0" w:color="FFFFFF" w:themeColor="background1"/>
        <w:insideV w:val="single" w:sz="4" w:space="0" w:color="FFFFFF" w:themeColor="background1"/>
      </w:tblBorders>
    </w:tblPr>
    <w:tcPr>
      <w:shd w:val="clear" w:color="auto" w:fill="F2F2F2" w:themeFill="accent4" w:themeFillTint="19"/>
    </w:tcPr>
    <w:tblStylePr w:type="firstRow">
      <w:rPr>
        <w:b/>
        <w:bCs/>
      </w:rPr>
      <w:tblPr/>
      <w:tcPr>
        <w:tcBorders>
          <w:top w:val="nil"/>
          <w:left w:val="nil"/>
          <w:bottom w:val="single" w:sz="24" w:space="0" w:color="969696"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4C4C"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C4C4C"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4C4C" w:themeFill="accent4" w:themeFillShade="99"/>
      </w:tcPr>
    </w:tblStylePr>
    <w:tblStylePr w:type="band1Vert">
      <w:tblPr/>
      <w:tcPr>
        <w:shd w:val="clear" w:color="auto" w:fill="CCCCCC" w:themeFill="accent4" w:themeFillTint="66"/>
      </w:tcPr>
    </w:tblStylePr>
    <w:tblStylePr w:type="band1Horz">
      <w:tblPr/>
      <w:tcPr>
        <w:shd w:val="clear" w:color="auto" w:fill="BFBFBF"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4D4D4D" w:themeColor="accent6"/>
        <w:left w:val="single" w:sz="4" w:space="0" w:color="5F5F5F" w:themeColor="accent5"/>
        <w:bottom w:val="single" w:sz="4" w:space="0" w:color="5F5F5F" w:themeColor="accent5"/>
        <w:right w:val="single" w:sz="4" w:space="0" w:color="5F5F5F" w:themeColor="accent5"/>
        <w:insideH w:val="single" w:sz="4" w:space="0" w:color="FFFFFF" w:themeColor="background1"/>
        <w:insideV w:val="single" w:sz="4" w:space="0" w:color="FFFFFF" w:themeColor="background1"/>
      </w:tblBorders>
    </w:tblPr>
    <w:tcPr>
      <w:shd w:val="clear" w:color="auto" w:fill="EFEFEF" w:themeFill="accent5" w:themeFillTint="19"/>
    </w:tcPr>
    <w:tblStylePr w:type="firstRow">
      <w:rPr>
        <w:b/>
        <w:bCs/>
      </w:rPr>
      <w:tblPr/>
      <w:tcPr>
        <w:tcBorders>
          <w:top w:val="nil"/>
          <w:left w:val="nil"/>
          <w:bottom w:val="single" w:sz="24" w:space="0" w:color="4D4D4D"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93939"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93939"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393939" w:themeFill="accent5" w:themeFillShade="99"/>
      </w:tcPr>
    </w:tblStylePr>
    <w:tblStylePr w:type="band1Vert">
      <w:tblPr/>
      <w:tcPr>
        <w:shd w:val="clear" w:color="auto" w:fill="BFBFBF" w:themeFill="accent5" w:themeFillTint="66"/>
      </w:tcPr>
    </w:tblStylePr>
    <w:tblStylePr w:type="band1Horz">
      <w:tblPr/>
      <w:tcPr>
        <w:shd w:val="clear" w:color="auto" w:fill="AFAFAF"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5F5F5F" w:themeColor="accent5"/>
        <w:left w:val="single" w:sz="4" w:space="0" w:color="4D4D4D" w:themeColor="accent6"/>
        <w:bottom w:val="single" w:sz="4" w:space="0" w:color="4D4D4D" w:themeColor="accent6"/>
        <w:right w:val="single" w:sz="4" w:space="0" w:color="4D4D4D" w:themeColor="accent6"/>
        <w:insideH w:val="single" w:sz="4" w:space="0" w:color="FFFFFF" w:themeColor="background1"/>
        <w:insideV w:val="single" w:sz="4" w:space="0" w:color="FFFFFF" w:themeColor="background1"/>
      </w:tblBorders>
    </w:tblPr>
    <w:tcPr>
      <w:shd w:val="clear" w:color="auto" w:fill="EDEDED" w:themeFill="accent6" w:themeFillTint="19"/>
    </w:tcPr>
    <w:tblStylePr w:type="firstRow">
      <w:rPr>
        <w:b/>
        <w:bCs/>
      </w:rPr>
      <w:tblPr/>
      <w:tcPr>
        <w:tcBorders>
          <w:top w:val="nil"/>
          <w:left w:val="nil"/>
          <w:bottom w:val="single" w:sz="24" w:space="0" w:color="5F5F5F"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E2E2E"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2E2E2E"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2E2E2E" w:themeFill="accent6" w:themeFillShade="99"/>
      </w:tcPr>
    </w:tblStylePr>
    <w:tblStylePr w:type="band1Vert">
      <w:tblPr/>
      <w:tcPr>
        <w:shd w:val="clear" w:color="auto" w:fill="B7B7B7" w:themeFill="accent6" w:themeFillTint="66"/>
      </w:tcPr>
    </w:tblStylePr>
    <w:tblStylePr w:type="band1Horz">
      <w:tblPr/>
      <w:tcPr>
        <w:shd w:val="clear" w:color="auto" w:fill="A6A6A6"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8E8E8E" w:themeFill="accent2" w:themeFillShade="CC"/>
      </w:tcPr>
    </w:tblStylePr>
    <w:tblStylePr w:type="lastRow">
      <w:rPr>
        <w:b/>
        <w:bCs/>
        <w:color w:val="8E8E8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E7E7E7" w:themeFill="accent1" w:themeFillTint="19"/>
    </w:tcPr>
    <w:tblStylePr w:type="firstRow">
      <w:rPr>
        <w:b/>
        <w:bCs/>
        <w:color w:val="FFFFFF" w:themeColor="background1"/>
      </w:rPr>
      <w:tblPr/>
      <w:tcPr>
        <w:tcBorders>
          <w:bottom w:val="single" w:sz="12" w:space="0" w:color="FFFFFF" w:themeColor="background1"/>
        </w:tcBorders>
        <w:shd w:val="clear" w:color="auto" w:fill="8E8E8E" w:themeFill="accent2" w:themeFillShade="CC"/>
      </w:tcPr>
    </w:tblStylePr>
    <w:tblStylePr w:type="lastRow">
      <w:rPr>
        <w:b/>
        <w:bCs/>
        <w:color w:val="8E8E8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4C4C4" w:themeFill="accent1" w:themeFillTint="3F"/>
      </w:tcPr>
    </w:tblStylePr>
    <w:tblStylePr w:type="band1Horz">
      <w:tblPr/>
      <w:tcPr>
        <w:shd w:val="clear" w:color="auto" w:fill="D0D0D0"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7F7F7" w:themeFill="accent2" w:themeFillTint="19"/>
    </w:tcPr>
    <w:tblStylePr w:type="firstRow">
      <w:rPr>
        <w:b/>
        <w:bCs/>
        <w:color w:val="FFFFFF" w:themeColor="background1"/>
      </w:rPr>
      <w:tblPr/>
      <w:tcPr>
        <w:tcBorders>
          <w:bottom w:val="single" w:sz="12" w:space="0" w:color="FFFFFF" w:themeColor="background1"/>
        </w:tcBorders>
        <w:shd w:val="clear" w:color="auto" w:fill="8E8E8E" w:themeFill="accent2" w:themeFillShade="CC"/>
      </w:tcPr>
    </w:tblStylePr>
    <w:tblStylePr w:type="lastRow">
      <w:rPr>
        <w:b/>
        <w:bCs/>
        <w:color w:val="8E8E8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BEBEB" w:themeFill="accent2" w:themeFillTint="3F"/>
      </w:tcPr>
    </w:tblStylePr>
    <w:tblStylePr w:type="band1Horz">
      <w:tblPr/>
      <w:tcPr>
        <w:shd w:val="clear" w:color="auto" w:fill="EFEFEF"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F4F4F4" w:themeFill="accent3" w:themeFillTint="19"/>
    </w:tcPr>
    <w:tblStylePr w:type="firstRow">
      <w:rPr>
        <w:b/>
        <w:bCs/>
        <w:color w:val="FFFFFF" w:themeColor="background1"/>
      </w:rPr>
      <w:tblPr/>
      <w:tcPr>
        <w:tcBorders>
          <w:bottom w:val="single" w:sz="12" w:space="0" w:color="FFFFFF" w:themeColor="background1"/>
        </w:tcBorders>
        <w:shd w:val="clear" w:color="auto" w:fill="666666" w:themeFill="accent4" w:themeFillShade="CC"/>
      </w:tcPr>
    </w:tblStylePr>
    <w:tblStylePr w:type="lastRow">
      <w:rPr>
        <w:b/>
        <w:bCs/>
        <w:color w:val="666666"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5E5E5" w:themeFill="accent3" w:themeFillTint="3F"/>
      </w:tcPr>
    </w:tblStylePr>
    <w:tblStylePr w:type="band1Horz">
      <w:tblPr/>
      <w:tcPr>
        <w:shd w:val="clear" w:color="auto" w:fill="EAEAEA"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2F2F2" w:themeFill="accent4" w:themeFillTint="19"/>
    </w:tcPr>
    <w:tblStylePr w:type="firstRow">
      <w:rPr>
        <w:b/>
        <w:bCs/>
        <w:color w:val="FFFFFF" w:themeColor="background1"/>
      </w:rPr>
      <w:tblPr/>
      <w:tcPr>
        <w:tcBorders>
          <w:bottom w:val="single" w:sz="12" w:space="0" w:color="FFFFFF" w:themeColor="background1"/>
        </w:tcBorders>
        <w:shd w:val="clear" w:color="auto" w:fill="787878" w:themeFill="accent3" w:themeFillShade="CC"/>
      </w:tcPr>
    </w:tblStylePr>
    <w:tblStylePr w:type="lastRow">
      <w:rPr>
        <w:b/>
        <w:bCs/>
        <w:color w:val="787878"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FDF" w:themeFill="accent4" w:themeFillTint="3F"/>
      </w:tcPr>
    </w:tblStylePr>
    <w:tblStylePr w:type="band1Horz">
      <w:tblPr/>
      <w:tcPr>
        <w:shd w:val="clear" w:color="auto" w:fill="E5E5E5"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EFEFEF" w:themeFill="accent5" w:themeFillTint="19"/>
    </w:tcPr>
    <w:tblStylePr w:type="firstRow">
      <w:rPr>
        <w:b/>
        <w:bCs/>
        <w:color w:val="FFFFFF" w:themeColor="background1"/>
      </w:rPr>
      <w:tblPr/>
      <w:tcPr>
        <w:tcBorders>
          <w:bottom w:val="single" w:sz="12" w:space="0" w:color="FFFFFF" w:themeColor="background1"/>
        </w:tcBorders>
        <w:shd w:val="clear" w:color="auto" w:fill="3D3D3D" w:themeFill="accent6" w:themeFillShade="CC"/>
      </w:tcPr>
    </w:tblStylePr>
    <w:tblStylePr w:type="lastRow">
      <w:rPr>
        <w:b/>
        <w:bCs/>
        <w:color w:val="3D3D3D"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7D7" w:themeFill="accent5" w:themeFillTint="3F"/>
      </w:tcPr>
    </w:tblStylePr>
    <w:tblStylePr w:type="band1Horz">
      <w:tblPr/>
      <w:tcPr>
        <w:shd w:val="clear" w:color="auto" w:fill="DFDFDF"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EDEDED" w:themeFill="accent6" w:themeFillTint="19"/>
    </w:tcPr>
    <w:tblStylePr w:type="firstRow">
      <w:rPr>
        <w:b/>
        <w:bCs/>
        <w:color w:val="FFFFFF" w:themeColor="background1"/>
      </w:rPr>
      <w:tblPr/>
      <w:tcPr>
        <w:tcBorders>
          <w:bottom w:val="single" w:sz="12" w:space="0" w:color="FFFFFF" w:themeColor="background1"/>
        </w:tcBorders>
        <w:shd w:val="clear" w:color="auto" w:fill="4C4C4C" w:themeFill="accent5" w:themeFillShade="CC"/>
      </w:tcPr>
    </w:tblStylePr>
    <w:tblStylePr w:type="lastRow">
      <w:rPr>
        <w:b/>
        <w:bCs/>
        <w:color w:val="4C4C4C"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3D3" w:themeFill="accent6" w:themeFillTint="3F"/>
      </w:tcPr>
    </w:tblStylePr>
    <w:tblStylePr w:type="band1Horz">
      <w:tblPr/>
      <w:tcPr>
        <w:shd w:val="clear" w:color="auto" w:fill="DBDBDB"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D0D0D0" w:themeFill="accent1" w:themeFillTint="33"/>
    </w:tcPr>
    <w:tblStylePr w:type="firstRow">
      <w:rPr>
        <w:b/>
        <w:bCs/>
      </w:rPr>
      <w:tblPr/>
      <w:tcPr>
        <w:shd w:val="clear" w:color="auto" w:fill="A1A1A1" w:themeFill="accent1" w:themeFillTint="66"/>
      </w:tcPr>
    </w:tblStylePr>
    <w:tblStylePr w:type="lastRow">
      <w:rPr>
        <w:b/>
        <w:bCs/>
        <w:color w:val="000000" w:themeColor="text1"/>
      </w:rPr>
      <w:tblPr/>
      <w:tcPr>
        <w:shd w:val="clear" w:color="auto" w:fill="A1A1A1" w:themeFill="accent1" w:themeFillTint="66"/>
      </w:tcPr>
    </w:tblStylePr>
    <w:tblStylePr w:type="firstCol">
      <w:rPr>
        <w:color w:val="FFFFFF" w:themeColor="background1"/>
      </w:rPr>
      <w:tblPr/>
      <w:tcPr>
        <w:shd w:val="clear" w:color="auto" w:fill="0E0E0E" w:themeFill="accent1" w:themeFillShade="BF"/>
      </w:tcPr>
    </w:tblStylePr>
    <w:tblStylePr w:type="lastCol">
      <w:rPr>
        <w:color w:val="FFFFFF" w:themeColor="background1"/>
      </w:rPr>
      <w:tblPr/>
      <w:tcPr>
        <w:shd w:val="clear" w:color="auto" w:fill="0E0E0E" w:themeFill="accent1" w:themeFillShade="BF"/>
      </w:tcPr>
    </w:tblStylePr>
    <w:tblStylePr w:type="band1Vert">
      <w:tblPr/>
      <w:tcPr>
        <w:shd w:val="clear" w:color="auto" w:fill="898989" w:themeFill="accent1" w:themeFillTint="7F"/>
      </w:tcPr>
    </w:tblStylePr>
    <w:tblStylePr w:type="band1Horz">
      <w:tblPr/>
      <w:tcPr>
        <w:shd w:val="clear" w:color="auto" w:fill="898989"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EFEFEF" w:themeFill="accent2" w:themeFillTint="33"/>
    </w:tcPr>
    <w:tblStylePr w:type="firstRow">
      <w:rPr>
        <w:b/>
        <w:bCs/>
      </w:rPr>
      <w:tblPr/>
      <w:tcPr>
        <w:shd w:val="clear" w:color="auto" w:fill="E0E0E0" w:themeFill="accent2" w:themeFillTint="66"/>
      </w:tcPr>
    </w:tblStylePr>
    <w:tblStylePr w:type="lastRow">
      <w:rPr>
        <w:b/>
        <w:bCs/>
        <w:color w:val="000000" w:themeColor="text1"/>
      </w:rPr>
      <w:tblPr/>
      <w:tcPr>
        <w:shd w:val="clear" w:color="auto" w:fill="E0E0E0" w:themeFill="accent2" w:themeFillTint="66"/>
      </w:tcPr>
    </w:tblStylePr>
    <w:tblStylePr w:type="firstCol">
      <w:rPr>
        <w:color w:val="FFFFFF" w:themeColor="background1"/>
      </w:rPr>
      <w:tblPr/>
      <w:tcPr>
        <w:shd w:val="clear" w:color="auto" w:fill="858585" w:themeFill="accent2" w:themeFillShade="BF"/>
      </w:tcPr>
    </w:tblStylePr>
    <w:tblStylePr w:type="lastCol">
      <w:rPr>
        <w:color w:val="FFFFFF" w:themeColor="background1"/>
      </w:rPr>
      <w:tblPr/>
      <w:tcPr>
        <w:shd w:val="clear" w:color="auto" w:fill="858585" w:themeFill="accent2" w:themeFillShade="BF"/>
      </w:tcPr>
    </w:tblStylePr>
    <w:tblStylePr w:type="band1Vert">
      <w:tblPr/>
      <w:tcPr>
        <w:shd w:val="clear" w:color="auto" w:fill="D8D8D8" w:themeFill="accent2" w:themeFillTint="7F"/>
      </w:tcPr>
    </w:tblStylePr>
    <w:tblStylePr w:type="band1Horz">
      <w:tblPr/>
      <w:tcPr>
        <w:shd w:val="clear" w:color="auto" w:fill="D8D8D8"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EAEAEA" w:themeFill="accent3" w:themeFillTint="33"/>
    </w:tcPr>
    <w:tblStylePr w:type="firstRow">
      <w:rPr>
        <w:b/>
        <w:bCs/>
      </w:rPr>
      <w:tblPr/>
      <w:tcPr>
        <w:shd w:val="clear" w:color="auto" w:fill="D5D5D5" w:themeFill="accent3" w:themeFillTint="66"/>
      </w:tcPr>
    </w:tblStylePr>
    <w:tblStylePr w:type="lastRow">
      <w:rPr>
        <w:b/>
        <w:bCs/>
        <w:color w:val="000000" w:themeColor="text1"/>
      </w:rPr>
      <w:tblPr/>
      <w:tcPr>
        <w:shd w:val="clear" w:color="auto" w:fill="D5D5D5" w:themeFill="accent3" w:themeFillTint="66"/>
      </w:tcPr>
    </w:tblStylePr>
    <w:tblStylePr w:type="firstCol">
      <w:rPr>
        <w:color w:val="FFFFFF" w:themeColor="background1"/>
      </w:rPr>
      <w:tblPr/>
      <w:tcPr>
        <w:shd w:val="clear" w:color="auto" w:fill="707070" w:themeFill="accent3" w:themeFillShade="BF"/>
      </w:tcPr>
    </w:tblStylePr>
    <w:tblStylePr w:type="lastCol">
      <w:rPr>
        <w:color w:val="FFFFFF" w:themeColor="background1"/>
      </w:rPr>
      <w:tblPr/>
      <w:tcPr>
        <w:shd w:val="clear" w:color="auto" w:fill="707070" w:themeFill="accent3" w:themeFillShade="BF"/>
      </w:tcPr>
    </w:tblStylePr>
    <w:tblStylePr w:type="band1Vert">
      <w:tblPr/>
      <w:tcPr>
        <w:shd w:val="clear" w:color="auto" w:fill="CACACA" w:themeFill="accent3" w:themeFillTint="7F"/>
      </w:tcPr>
    </w:tblStylePr>
    <w:tblStylePr w:type="band1Horz">
      <w:tblPr/>
      <w:tcPr>
        <w:shd w:val="clear" w:color="auto" w:fill="CACACA"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5E5E5" w:themeFill="accent4" w:themeFillTint="33"/>
    </w:tcPr>
    <w:tblStylePr w:type="firstRow">
      <w:rPr>
        <w:b/>
        <w:bCs/>
      </w:rPr>
      <w:tblPr/>
      <w:tcPr>
        <w:shd w:val="clear" w:color="auto" w:fill="CCCCCC" w:themeFill="accent4" w:themeFillTint="66"/>
      </w:tcPr>
    </w:tblStylePr>
    <w:tblStylePr w:type="lastRow">
      <w:rPr>
        <w:b/>
        <w:bCs/>
        <w:color w:val="000000" w:themeColor="text1"/>
      </w:rPr>
      <w:tblPr/>
      <w:tcPr>
        <w:shd w:val="clear" w:color="auto" w:fill="CCCCCC" w:themeFill="accent4" w:themeFillTint="66"/>
      </w:tcPr>
    </w:tblStylePr>
    <w:tblStylePr w:type="firstCol">
      <w:rPr>
        <w:color w:val="FFFFFF" w:themeColor="background1"/>
      </w:rPr>
      <w:tblPr/>
      <w:tcPr>
        <w:shd w:val="clear" w:color="auto" w:fill="5F5F5F" w:themeFill="accent4" w:themeFillShade="BF"/>
      </w:tcPr>
    </w:tblStylePr>
    <w:tblStylePr w:type="lastCol">
      <w:rPr>
        <w:color w:val="FFFFFF" w:themeColor="background1"/>
      </w:rPr>
      <w:tblPr/>
      <w:tcPr>
        <w:shd w:val="clear" w:color="auto" w:fill="5F5F5F" w:themeFill="accent4" w:themeFillShade="BF"/>
      </w:tcPr>
    </w:tblStylePr>
    <w:tblStylePr w:type="band1Vert">
      <w:tblPr/>
      <w:tcPr>
        <w:shd w:val="clear" w:color="auto" w:fill="BFBFBF" w:themeFill="accent4" w:themeFillTint="7F"/>
      </w:tcPr>
    </w:tblStylePr>
    <w:tblStylePr w:type="band1Horz">
      <w:tblPr/>
      <w:tcPr>
        <w:shd w:val="clear" w:color="auto" w:fill="BFBFBF"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DFDFDF" w:themeFill="accent5" w:themeFillTint="33"/>
    </w:tcPr>
    <w:tblStylePr w:type="firstRow">
      <w:rPr>
        <w:b/>
        <w:bCs/>
      </w:rPr>
      <w:tblPr/>
      <w:tcPr>
        <w:shd w:val="clear" w:color="auto" w:fill="BFBFBF" w:themeFill="accent5" w:themeFillTint="66"/>
      </w:tcPr>
    </w:tblStylePr>
    <w:tblStylePr w:type="lastRow">
      <w:rPr>
        <w:b/>
        <w:bCs/>
        <w:color w:val="000000" w:themeColor="text1"/>
      </w:rPr>
      <w:tblPr/>
      <w:tcPr>
        <w:shd w:val="clear" w:color="auto" w:fill="BFBFBF" w:themeFill="accent5" w:themeFillTint="66"/>
      </w:tcPr>
    </w:tblStylePr>
    <w:tblStylePr w:type="firstCol">
      <w:rPr>
        <w:color w:val="FFFFFF" w:themeColor="background1"/>
      </w:rPr>
      <w:tblPr/>
      <w:tcPr>
        <w:shd w:val="clear" w:color="auto" w:fill="474747" w:themeFill="accent5" w:themeFillShade="BF"/>
      </w:tcPr>
    </w:tblStylePr>
    <w:tblStylePr w:type="lastCol">
      <w:rPr>
        <w:color w:val="FFFFFF" w:themeColor="background1"/>
      </w:rPr>
      <w:tblPr/>
      <w:tcPr>
        <w:shd w:val="clear" w:color="auto" w:fill="474747" w:themeFill="accent5" w:themeFillShade="BF"/>
      </w:tc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DBDBDB" w:themeFill="accent6" w:themeFillTint="33"/>
    </w:tcPr>
    <w:tblStylePr w:type="firstRow">
      <w:rPr>
        <w:b/>
        <w:bCs/>
      </w:rPr>
      <w:tblPr/>
      <w:tcPr>
        <w:shd w:val="clear" w:color="auto" w:fill="B7B7B7" w:themeFill="accent6" w:themeFillTint="66"/>
      </w:tcPr>
    </w:tblStylePr>
    <w:tblStylePr w:type="lastRow">
      <w:rPr>
        <w:b/>
        <w:bCs/>
        <w:color w:val="000000" w:themeColor="text1"/>
      </w:rPr>
      <w:tblPr/>
      <w:tcPr>
        <w:shd w:val="clear" w:color="auto" w:fill="B7B7B7" w:themeFill="accent6" w:themeFillTint="66"/>
      </w:tcPr>
    </w:tblStylePr>
    <w:tblStylePr w:type="firstCol">
      <w:rPr>
        <w:color w:val="FFFFFF" w:themeColor="background1"/>
      </w:rPr>
      <w:tblPr/>
      <w:tcPr>
        <w:shd w:val="clear" w:color="auto" w:fill="393939" w:themeFill="accent6" w:themeFillShade="BF"/>
      </w:tcPr>
    </w:tblStylePr>
    <w:tblStylePr w:type="lastCol">
      <w:rPr>
        <w:color w:val="FFFFFF" w:themeColor="background1"/>
      </w:rPr>
      <w:tblPr/>
      <w:tcPr>
        <w:shd w:val="clear" w:color="auto" w:fill="393939" w:themeFill="accent6" w:themeFillShade="BF"/>
      </w:tc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character" w:customStyle="1" w:styleId="TitleChar">
    <w:name w:val="Title Char"/>
    <w:basedOn w:val="DefaultParagraphFont"/>
    <w:link w:val="Title"/>
    <w:uiPriority w:val="10"/>
    <w:rsid w:val="00D60682"/>
    <w:rPr>
      <w:rFonts w:ascii="Noto Sans ExtraBold" w:eastAsiaTheme="majorEastAsia" w:hAnsi="Noto Sans ExtraBold" w:cs="Noto Sans ExtraBold"/>
      <w:b/>
      <w:bCs/>
      <w:spacing w:val="-7"/>
      <w:sz w:val="72"/>
      <w:szCs w:val="72"/>
    </w:rPr>
  </w:style>
  <w:style w:type="character" w:styleId="PlaceholderText">
    <w:name w:val="Placeholder Text"/>
    <w:basedOn w:val="DefaultParagraphFont"/>
    <w:uiPriority w:val="99"/>
    <w:semiHidden/>
    <w:rPr>
      <w:color w:val="707070"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141414"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F26BFA"/>
    <w:rPr>
      <w:rFonts w:ascii="Noto Sans ExtraBold" w:eastAsiaTheme="majorEastAsia" w:hAnsi="Noto Sans ExtraBold" w:cstheme="majorBidi"/>
      <w:color w:val="0E0E0E" w:themeColor="accent1" w:themeShade="BF"/>
      <w:sz w:val="36"/>
      <w:szCs w:val="36"/>
    </w:rPr>
  </w:style>
  <w:style w:type="character" w:customStyle="1" w:styleId="Heading2Char">
    <w:name w:val="Heading 2 Char"/>
    <w:basedOn w:val="DefaultParagraphFont"/>
    <w:link w:val="Heading2"/>
    <w:uiPriority w:val="9"/>
    <w:rsid w:val="006F109E"/>
    <w:rPr>
      <w:rFonts w:ascii="Noto Sans SemiBold" w:eastAsiaTheme="majorEastAsia" w:hAnsi="Noto Sans SemiBold" w:cstheme="majorBidi"/>
      <w:b/>
      <w:color w:val="0E0E0E" w:themeColor="accent1" w:themeShade="BF"/>
      <w:sz w:val="24"/>
      <w:szCs w:val="28"/>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A1A1A1" w:themeColor="accent1" w:themeTint="66"/>
        <w:left w:val="single" w:sz="4" w:space="0" w:color="A1A1A1" w:themeColor="accent1" w:themeTint="66"/>
        <w:bottom w:val="single" w:sz="4" w:space="0" w:color="A1A1A1" w:themeColor="accent1" w:themeTint="66"/>
        <w:right w:val="single" w:sz="4" w:space="0" w:color="A1A1A1" w:themeColor="accent1" w:themeTint="66"/>
        <w:insideH w:val="single" w:sz="4" w:space="0" w:color="A1A1A1" w:themeColor="accent1" w:themeTint="66"/>
        <w:insideV w:val="single" w:sz="4" w:space="0" w:color="A1A1A1" w:themeColor="accent1" w:themeTint="66"/>
      </w:tblBorders>
    </w:tblPr>
    <w:tblStylePr w:type="firstRow">
      <w:rPr>
        <w:b/>
        <w:bCs/>
      </w:rPr>
      <w:tblPr/>
      <w:tcPr>
        <w:tcBorders>
          <w:bottom w:val="single" w:sz="12" w:space="0" w:color="727272" w:themeColor="accent1" w:themeTint="99"/>
        </w:tcBorders>
      </w:tcPr>
    </w:tblStylePr>
    <w:tblStylePr w:type="lastRow">
      <w:rPr>
        <w:b/>
        <w:bCs/>
      </w:rPr>
      <w:tblPr/>
      <w:tcPr>
        <w:tcBorders>
          <w:top w:val="double" w:sz="2" w:space="0" w:color="727272"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E0E0E0" w:themeColor="accent2" w:themeTint="66"/>
        <w:left w:val="single" w:sz="4" w:space="0" w:color="E0E0E0" w:themeColor="accent2" w:themeTint="66"/>
        <w:bottom w:val="single" w:sz="4" w:space="0" w:color="E0E0E0" w:themeColor="accent2" w:themeTint="66"/>
        <w:right w:val="single" w:sz="4" w:space="0" w:color="E0E0E0" w:themeColor="accent2" w:themeTint="66"/>
        <w:insideH w:val="single" w:sz="4" w:space="0" w:color="E0E0E0" w:themeColor="accent2" w:themeTint="66"/>
        <w:insideV w:val="single" w:sz="4" w:space="0" w:color="E0E0E0" w:themeColor="accent2" w:themeTint="66"/>
      </w:tblBorders>
    </w:tblPr>
    <w:tblStylePr w:type="firstRow">
      <w:rPr>
        <w:b/>
        <w:bCs/>
      </w:rPr>
      <w:tblPr/>
      <w:tcPr>
        <w:tcBorders>
          <w:bottom w:val="single" w:sz="12" w:space="0" w:color="D0D0D0" w:themeColor="accent2" w:themeTint="99"/>
        </w:tcBorders>
      </w:tcPr>
    </w:tblStylePr>
    <w:tblStylePr w:type="lastRow">
      <w:rPr>
        <w:b/>
        <w:bCs/>
      </w:rPr>
      <w:tblPr/>
      <w:tcPr>
        <w:tcBorders>
          <w:top w:val="double" w:sz="2" w:space="0" w:color="D0D0D0"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D5D5D5" w:themeColor="accent3" w:themeTint="66"/>
        <w:left w:val="single" w:sz="4" w:space="0" w:color="D5D5D5" w:themeColor="accent3" w:themeTint="66"/>
        <w:bottom w:val="single" w:sz="4" w:space="0" w:color="D5D5D5" w:themeColor="accent3" w:themeTint="66"/>
        <w:right w:val="single" w:sz="4" w:space="0" w:color="D5D5D5" w:themeColor="accent3" w:themeTint="66"/>
        <w:insideH w:val="single" w:sz="4" w:space="0" w:color="D5D5D5" w:themeColor="accent3" w:themeTint="66"/>
        <w:insideV w:val="single" w:sz="4" w:space="0" w:color="D5D5D5" w:themeColor="accent3" w:themeTint="66"/>
      </w:tblBorders>
    </w:tblPr>
    <w:tblStylePr w:type="firstRow">
      <w:rPr>
        <w:b/>
        <w:bCs/>
      </w:rPr>
      <w:tblPr/>
      <w:tcPr>
        <w:tcBorders>
          <w:bottom w:val="single" w:sz="12" w:space="0" w:color="C0C0C0" w:themeColor="accent3" w:themeTint="99"/>
        </w:tcBorders>
      </w:tcPr>
    </w:tblStylePr>
    <w:tblStylePr w:type="lastRow">
      <w:rPr>
        <w:b/>
        <w:bCs/>
      </w:rPr>
      <w:tblPr/>
      <w:tcPr>
        <w:tcBorders>
          <w:top w:val="double" w:sz="2" w:space="0" w:color="C0C0C0"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CCCCCC" w:themeColor="accent4" w:themeTint="66"/>
        <w:left w:val="single" w:sz="4" w:space="0" w:color="CCCCCC" w:themeColor="accent4" w:themeTint="66"/>
        <w:bottom w:val="single" w:sz="4" w:space="0" w:color="CCCCCC" w:themeColor="accent4" w:themeTint="66"/>
        <w:right w:val="single" w:sz="4" w:space="0" w:color="CCCCCC" w:themeColor="accent4" w:themeTint="66"/>
        <w:insideH w:val="single" w:sz="4" w:space="0" w:color="CCCCCC" w:themeColor="accent4" w:themeTint="66"/>
        <w:insideV w:val="single" w:sz="4" w:space="0" w:color="CCCCCC" w:themeColor="accent4" w:themeTint="66"/>
      </w:tblBorders>
    </w:tblPr>
    <w:tblStylePr w:type="firstRow">
      <w:rPr>
        <w:b/>
        <w:bCs/>
      </w:rPr>
      <w:tblPr/>
      <w:tcPr>
        <w:tcBorders>
          <w:bottom w:val="single" w:sz="12" w:space="0" w:color="B2B2B2" w:themeColor="accent4" w:themeTint="99"/>
        </w:tcBorders>
      </w:tcPr>
    </w:tblStylePr>
    <w:tblStylePr w:type="lastRow">
      <w:rPr>
        <w:b/>
        <w:bCs/>
      </w:rPr>
      <w:tblPr/>
      <w:tcPr>
        <w:tcBorders>
          <w:top w:val="double" w:sz="2" w:space="0" w:color="B2B2B2"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BFBFBF" w:themeColor="accent5" w:themeTint="66"/>
        <w:left w:val="single" w:sz="4" w:space="0" w:color="BFBFBF" w:themeColor="accent5" w:themeTint="66"/>
        <w:bottom w:val="single" w:sz="4" w:space="0" w:color="BFBFBF" w:themeColor="accent5" w:themeTint="66"/>
        <w:right w:val="single" w:sz="4" w:space="0" w:color="BFBFBF" w:themeColor="accent5" w:themeTint="66"/>
        <w:insideH w:val="single" w:sz="4" w:space="0" w:color="BFBFBF" w:themeColor="accent5" w:themeTint="66"/>
        <w:insideV w:val="single" w:sz="4" w:space="0" w:color="BFBFBF" w:themeColor="accent5" w:themeTint="66"/>
      </w:tblBorders>
    </w:tblPr>
    <w:tblStylePr w:type="firstRow">
      <w:rPr>
        <w:b/>
        <w:bCs/>
      </w:rPr>
      <w:tblPr/>
      <w:tcPr>
        <w:tcBorders>
          <w:bottom w:val="single" w:sz="12" w:space="0" w:color="9F9F9F" w:themeColor="accent5" w:themeTint="99"/>
        </w:tcBorders>
      </w:tcPr>
    </w:tblStylePr>
    <w:tblStylePr w:type="lastRow">
      <w:rPr>
        <w:b/>
        <w:bCs/>
      </w:rPr>
      <w:tblPr/>
      <w:tcPr>
        <w:tcBorders>
          <w:top w:val="double" w:sz="2" w:space="0" w:color="9F9F9F"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B7B7B7" w:themeColor="accent6" w:themeTint="66"/>
        <w:left w:val="single" w:sz="4" w:space="0" w:color="B7B7B7" w:themeColor="accent6" w:themeTint="66"/>
        <w:bottom w:val="single" w:sz="4" w:space="0" w:color="B7B7B7" w:themeColor="accent6" w:themeTint="66"/>
        <w:right w:val="single" w:sz="4" w:space="0" w:color="B7B7B7" w:themeColor="accent6" w:themeTint="66"/>
        <w:insideH w:val="single" w:sz="4" w:space="0" w:color="B7B7B7" w:themeColor="accent6" w:themeTint="66"/>
        <w:insideV w:val="single" w:sz="4" w:space="0" w:color="B7B7B7" w:themeColor="accent6" w:themeTint="66"/>
      </w:tblBorders>
    </w:tblPr>
    <w:tblStylePr w:type="firstRow">
      <w:rPr>
        <w:b/>
        <w:bCs/>
      </w:rPr>
      <w:tblPr/>
      <w:tcPr>
        <w:tcBorders>
          <w:bottom w:val="single" w:sz="12" w:space="0" w:color="949494" w:themeColor="accent6" w:themeTint="99"/>
        </w:tcBorders>
      </w:tcPr>
    </w:tblStylePr>
    <w:tblStylePr w:type="lastRow">
      <w:rPr>
        <w:b/>
        <w:bCs/>
      </w:rPr>
      <w:tblPr/>
      <w:tcPr>
        <w:tcBorders>
          <w:top w:val="double" w:sz="2" w:space="0" w:color="949494"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727272" w:themeColor="accent1" w:themeTint="99"/>
        <w:bottom w:val="single" w:sz="2" w:space="0" w:color="727272" w:themeColor="accent1" w:themeTint="99"/>
        <w:insideH w:val="single" w:sz="2" w:space="0" w:color="727272" w:themeColor="accent1" w:themeTint="99"/>
        <w:insideV w:val="single" w:sz="2" w:space="0" w:color="727272" w:themeColor="accent1" w:themeTint="99"/>
      </w:tblBorders>
    </w:tblPr>
    <w:tblStylePr w:type="firstRow">
      <w:rPr>
        <w:b/>
        <w:bCs/>
      </w:rPr>
      <w:tblPr/>
      <w:tcPr>
        <w:tcBorders>
          <w:top w:val="nil"/>
          <w:bottom w:val="single" w:sz="12" w:space="0" w:color="727272" w:themeColor="accent1" w:themeTint="99"/>
          <w:insideH w:val="nil"/>
          <w:insideV w:val="nil"/>
        </w:tcBorders>
        <w:shd w:val="clear" w:color="auto" w:fill="FFFFFF" w:themeFill="background1"/>
      </w:tcPr>
    </w:tblStylePr>
    <w:tblStylePr w:type="lastRow">
      <w:rPr>
        <w:b/>
        <w:bCs/>
      </w:rPr>
      <w:tblPr/>
      <w:tcPr>
        <w:tcBorders>
          <w:top w:val="double" w:sz="2" w:space="0" w:color="727272"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GridTable2-Accent21">
    <w:name w:val="Grid Table 2 - Accent 21"/>
    <w:basedOn w:val="TableNormal"/>
    <w:uiPriority w:val="47"/>
    <w:tblPr>
      <w:tblBorders>
        <w:top w:val="single" w:sz="2" w:space="0" w:color="D0D0D0" w:themeColor="accent2" w:themeTint="99"/>
        <w:bottom w:val="single" w:sz="2" w:space="0" w:color="D0D0D0" w:themeColor="accent2" w:themeTint="99"/>
        <w:insideH w:val="single" w:sz="2" w:space="0" w:color="D0D0D0" w:themeColor="accent2" w:themeTint="99"/>
        <w:insideV w:val="single" w:sz="2" w:space="0" w:color="D0D0D0" w:themeColor="accent2" w:themeTint="99"/>
      </w:tblBorders>
    </w:tblPr>
    <w:tblStylePr w:type="firstRow">
      <w:rPr>
        <w:b/>
        <w:bCs/>
      </w:rPr>
      <w:tblPr/>
      <w:tcPr>
        <w:tcBorders>
          <w:top w:val="nil"/>
          <w:bottom w:val="single" w:sz="12" w:space="0" w:color="D0D0D0" w:themeColor="accent2" w:themeTint="99"/>
          <w:insideH w:val="nil"/>
          <w:insideV w:val="nil"/>
        </w:tcBorders>
        <w:shd w:val="clear" w:color="auto" w:fill="FFFFFF" w:themeFill="background1"/>
      </w:tcPr>
    </w:tblStylePr>
    <w:tblStylePr w:type="lastRow">
      <w:rPr>
        <w:b/>
        <w:bCs/>
      </w:rPr>
      <w:tblPr/>
      <w:tcPr>
        <w:tcBorders>
          <w:top w:val="double" w:sz="2" w:space="0" w:color="D0D0D0"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GridTable2-Accent31">
    <w:name w:val="Grid Table 2 - Accent 31"/>
    <w:basedOn w:val="TableNormal"/>
    <w:uiPriority w:val="47"/>
    <w:tblPr>
      <w:tblBorders>
        <w:top w:val="single" w:sz="2" w:space="0" w:color="C0C0C0" w:themeColor="accent3" w:themeTint="99"/>
        <w:bottom w:val="single" w:sz="2" w:space="0" w:color="C0C0C0" w:themeColor="accent3" w:themeTint="99"/>
        <w:insideH w:val="single" w:sz="2" w:space="0" w:color="C0C0C0" w:themeColor="accent3" w:themeTint="99"/>
        <w:insideV w:val="single" w:sz="2" w:space="0" w:color="C0C0C0" w:themeColor="accent3" w:themeTint="99"/>
      </w:tblBorders>
    </w:tblPr>
    <w:tblStylePr w:type="firstRow">
      <w:rPr>
        <w:b/>
        <w:bCs/>
      </w:rPr>
      <w:tblPr/>
      <w:tcPr>
        <w:tcBorders>
          <w:top w:val="nil"/>
          <w:bottom w:val="single" w:sz="12" w:space="0" w:color="C0C0C0" w:themeColor="accent3" w:themeTint="99"/>
          <w:insideH w:val="nil"/>
          <w:insideV w:val="nil"/>
        </w:tcBorders>
        <w:shd w:val="clear" w:color="auto" w:fill="FFFFFF" w:themeFill="background1"/>
      </w:tcPr>
    </w:tblStylePr>
    <w:tblStylePr w:type="lastRow">
      <w:rPr>
        <w:b/>
        <w:bCs/>
      </w:rPr>
      <w:tblPr/>
      <w:tcPr>
        <w:tcBorders>
          <w:top w:val="double" w:sz="2" w:space="0" w:color="C0C0C0"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GridTable2-Accent41">
    <w:name w:val="Grid Table 2 - Accent 41"/>
    <w:basedOn w:val="TableNormal"/>
    <w:uiPriority w:val="47"/>
    <w:tblPr>
      <w:tblBorders>
        <w:top w:val="single" w:sz="2" w:space="0" w:color="B2B2B2" w:themeColor="accent4" w:themeTint="99"/>
        <w:bottom w:val="single" w:sz="2" w:space="0" w:color="B2B2B2" w:themeColor="accent4" w:themeTint="99"/>
        <w:insideH w:val="single" w:sz="2" w:space="0" w:color="B2B2B2" w:themeColor="accent4" w:themeTint="99"/>
        <w:insideV w:val="single" w:sz="2" w:space="0" w:color="B2B2B2" w:themeColor="accent4" w:themeTint="99"/>
      </w:tblBorders>
    </w:tblPr>
    <w:tblStylePr w:type="firstRow">
      <w:rPr>
        <w:b/>
        <w:bCs/>
      </w:rPr>
      <w:tblPr/>
      <w:tcPr>
        <w:tcBorders>
          <w:top w:val="nil"/>
          <w:bottom w:val="single" w:sz="12" w:space="0" w:color="B2B2B2" w:themeColor="accent4" w:themeTint="99"/>
          <w:insideH w:val="nil"/>
          <w:insideV w:val="nil"/>
        </w:tcBorders>
        <w:shd w:val="clear" w:color="auto" w:fill="FFFFFF" w:themeFill="background1"/>
      </w:tcPr>
    </w:tblStylePr>
    <w:tblStylePr w:type="lastRow">
      <w:rPr>
        <w:b/>
        <w:bCs/>
      </w:rPr>
      <w:tblPr/>
      <w:tcPr>
        <w:tcBorders>
          <w:top w:val="double" w:sz="2" w:space="0" w:color="B2B2B2"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GridTable2-Accent51">
    <w:name w:val="Grid Table 2 - Accent 51"/>
    <w:basedOn w:val="TableNormal"/>
    <w:uiPriority w:val="47"/>
    <w:tblPr>
      <w:tblBorders>
        <w:top w:val="single" w:sz="2" w:space="0" w:color="9F9F9F" w:themeColor="accent5" w:themeTint="99"/>
        <w:bottom w:val="single" w:sz="2" w:space="0" w:color="9F9F9F" w:themeColor="accent5" w:themeTint="99"/>
        <w:insideH w:val="single" w:sz="2" w:space="0" w:color="9F9F9F" w:themeColor="accent5" w:themeTint="99"/>
        <w:insideV w:val="single" w:sz="2" w:space="0" w:color="9F9F9F" w:themeColor="accent5" w:themeTint="99"/>
      </w:tblBorders>
    </w:tblPr>
    <w:tblStylePr w:type="firstRow">
      <w:rPr>
        <w:b/>
        <w:bCs/>
      </w:rPr>
      <w:tblPr/>
      <w:tcPr>
        <w:tcBorders>
          <w:top w:val="nil"/>
          <w:bottom w:val="single" w:sz="12" w:space="0" w:color="9F9F9F" w:themeColor="accent5" w:themeTint="99"/>
          <w:insideH w:val="nil"/>
          <w:insideV w:val="nil"/>
        </w:tcBorders>
        <w:shd w:val="clear" w:color="auto" w:fill="FFFFFF" w:themeFill="background1"/>
      </w:tcPr>
    </w:tblStylePr>
    <w:tblStylePr w:type="lastRow">
      <w:rPr>
        <w:b/>
        <w:bCs/>
      </w:rPr>
      <w:tblPr/>
      <w:tcPr>
        <w:tcBorders>
          <w:top w:val="double" w:sz="2" w:space="0" w:color="9F9F9F"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GridTable2-Accent61">
    <w:name w:val="Grid Table 2 - Accent 61"/>
    <w:basedOn w:val="TableNormal"/>
    <w:uiPriority w:val="47"/>
    <w:tblPr>
      <w:tblBorders>
        <w:top w:val="single" w:sz="2" w:space="0" w:color="949494" w:themeColor="accent6" w:themeTint="99"/>
        <w:bottom w:val="single" w:sz="2" w:space="0" w:color="949494" w:themeColor="accent6" w:themeTint="99"/>
        <w:insideH w:val="single" w:sz="2" w:space="0" w:color="949494" w:themeColor="accent6" w:themeTint="99"/>
        <w:insideV w:val="single" w:sz="2" w:space="0" w:color="949494" w:themeColor="accent6" w:themeTint="99"/>
      </w:tblBorders>
    </w:tblPr>
    <w:tblStylePr w:type="firstRow">
      <w:rPr>
        <w:b/>
        <w:bCs/>
      </w:rPr>
      <w:tblPr/>
      <w:tcPr>
        <w:tcBorders>
          <w:top w:val="nil"/>
          <w:bottom w:val="single" w:sz="12" w:space="0" w:color="949494" w:themeColor="accent6" w:themeTint="99"/>
          <w:insideH w:val="nil"/>
          <w:insideV w:val="nil"/>
        </w:tcBorders>
        <w:shd w:val="clear" w:color="auto" w:fill="FFFFFF" w:themeFill="background1"/>
      </w:tcPr>
    </w:tblStylePr>
    <w:tblStylePr w:type="lastRow">
      <w:rPr>
        <w:b/>
        <w:bCs/>
      </w:rPr>
      <w:tblPr/>
      <w:tcPr>
        <w:tcBorders>
          <w:top w:val="double" w:sz="2" w:space="0" w:color="949494"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insideV w:val="single" w:sz="4" w:space="0" w:color="727272"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0D0D0" w:themeFill="accent1" w:themeFillTint="33"/>
      </w:tcPr>
    </w:tblStylePr>
    <w:tblStylePr w:type="band1Horz">
      <w:tblPr/>
      <w:tcPr>
        <w:shd w:val="clear" w:color="auto" w:fill="D0D0D0" w:themeFill="accent1" w:themeFillTint="33"/>
      </w:tcPr>
    </w:tblStylePr>
    <w:tblStylePr w:type="neCell">
      <w:tblPr/>
      <w:tcPr>
        <w:tcBorders>
          <w:bottom w:val="single" w:sz="4" w:space="0" w:color="727272" w:themeColor="accent1" w:themeTint="99"/>
        </w:tcBorders>
      </w:tcPr>
    </w:tblStylePr>
    <w:tblStylePr w:type="nwCell">
      <w:tblPr/>
      <w:tcPr>
        <w:tcBorders>
          <w:bottom w:val="single" w:sz="4" w:space="0" w:color="727272" w:themeColor="accent1" w:themeTint="99"/>
        </w:tcBorders>
      </w:tcPr>
    </w:tblStylePr>
    <w:tblStylePr w:type="seCell">
      <w:tblPr/>
      <w:tcPr>
        <w:tcBorders>
          <w:top w:val="single" w:sz="4" w:space="0" w:color="727272" w:themeColor="accent1" w:themeTint="99"/>
        </w:tcBorders>
      </w:tcPr>
    </w:tblStylePr>
    <w:tblStylePr w:type="swCell">
      <w:tblPr/>
      <w:tcPr>
        <w:tcBorders>
          <w:top w:val="single" w:sz="4" w:space="0" w:color="727272" w:themeColor="accent1" w:themeTint="99"/>
        </w:tcBorders>
      </w:tcPr>
    </w:tblStylePr>
  </w:style>
  <w:style w:type="table" w:customStyle="1" w:styleId="GridTable3-Accent21">
    <w:name w:val="Grid Table 3 - Accent 21"/>
    <w:basedOn w:val="TableNormal"/>
    <w:uiPriority w:val="48"/>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FEFEF" w:themeFill="accent2" w:themeFillTint="33"/>
      </w:tcPr>
    </w:tblStylePr>
    <w:tblStylePr w:type="band1Horz">
      <w:tblPr/>
      <w:tcPr>
        <w:shd w:val="clear" w:color="auto" w:fill="EFEFEF" w:themeFill="accent2" w:themeFillTint="33"/>
      </w:tcPr>
    </w:tblStylePr>
    <w:tblStylePr w:type="neCell">
      <w:tblPr/>
      <w:tcPr>
        <w:tcBorders>
          <w:bottom w:val="single" w:sz="4" w:space="0" w:color="D0D0D0" w:themeColor="accent2" w:themeTint="99"/>
        </w:tcBorders>
      </w:tcPr>
    </w:tblStylePr>
    <w:tblStylePr w:type="nwCell">
      <w:tblPr/>
      <w:tcPr>
        <w:tcBorders>
          <w:bottom w:val="single" w:sz="4" w:space="0" w:color="D0D0D0" w:themeColor="accent2" w:themeTint="99"/>
        </w:tcBorders>
      </w:tcPr>
    </w:tblStylePr>
    <w:tblStylePr w:type="seCell">
      <w:tblPr/>
      <w:tcPr>
        <w:tcBorders>
          <w:top w:val="single" w:sz="4" w:space="0" w:color="D0D0D0" w:themeColor="accent2" w:themeTint="99"/>
        </w:tcBorders>
      </w:tcPr>
    </w:tblStylePr>
    <w:tblStylePr w:type="swCell">
      <w:tblPr/>
      <w:tcPr>
        <w:tcBorders>
          <w:top w:val="single" w:sz="4" w:space="0" w:color="D0D0D0" w:themeColor="accent2" w:themeTint="99"/>
        </w:tcBorders>
      </w:tcPr>
    </w:tblStylePr>
  </w:style>
  <w:style w:type="table" w:customStyle="1" w:styleId="GridTable3-Accent31">
    <w:name w:val="Grid Table 3 - Accent 31"/>
    <w:basedOn w:val="TableNormal"/>
    <w:uiPriority w:val="48"/>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EAEA" w:themeFill="accent3" w:themeFillTint="33"/>
      </w:tcPr>
    </w:tblStylePr>
    <w:tblStylePr w:type="band1Horz">
      <w:tblPr/>
      <w:tcPr>
        <w:shd w:val="clear" w:color="auto" w:fill="EAEAEA" w:themeFill="accent3" w:themeFillTint="33"/>
      </w:tcPr>
    </w:tblStylePr>
    <w:tblStylePr w:type="neCell">
      <w:tblPr/>
      <w:tcPr>
        <w:tcBorders>
          <w:bottom w:val="single" w:sz="4" w:space="0" w:color="C0C0C0" w:themeColor="accent3" w:themeTint="99"/>
        </w:tcBorders>
      </w:tcPr>
    </w:tblStylePr>
    <w:tblStylePr w:type="nwCell">
      <w:tblPr/>
      <w:tcPr>
        <w:tcBorders>
          <w:bottom w:val="single" w:sz="4" w:space="0" w:color="C0C0C0" w:themeColor="accent3" w:themeTint="99"/>
        </w:tcBorders>
      </w:tcPr>
    </w:tblStylePr>
    <w:tblStylePr w:type="seCell">
      <w:tblPr/>
      <w:tcPr>
        <w:tcBorders>
          <w:top w:val="single" w:sz="4" w:space="0" w:color="C0C0C0" w:themeColor="accent3" w:themeTint="99"/>
        </w:tcBorders>
      </w:tcPr>
    </w:tblStylePr>
    <w:tblStylePr w:type="swCell">
      <w:tblPr/>
      <w:tcPr>
        <w:tcBorders>
          <w:top w:val="single" w:sz="4" w:space="0" w:color="C0C0C0" w:themeColor="accent3" w:themeTint="99"/>
        </w:tcBorders>
      </w:tcPr>
    </w:tblStylePr>
  </w:style>
  <w:style w:type="table" w:customStyle="1" w:styleId="GridTable3-Accent41">
    <w:name w:val="Grid Table 3 - Accent 41"/>
    <w:basedOn w:val="TableNormal"/>
    <w:uiPriority w:val="48"/>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E5E5" w:themeFill="accent4" w:themeFillTint="33"/>
      </w:tcPr>
    </w:tblStylePr>
    <w:tblStylePr w:type="band1Horz">
      <w:tblPr/>
      <w:tcPr>
        <w:shd w:val="clear" w:color="auto" w:fill="E5E5E5" w:themeFill="accent4" w:themeFillTint="33"/>
      </w:tcPr>
    </w:tblStylePr>
    <w:tblStylePr w:type="neCell">
      <w:tblPr/>
      <w:tcPr>
        <w:tcBorders>
          <w:bottom w:val="single" w:sz="4" w:space="0" w:color="B2B2B2" w:themeColor="accent4" w:themeTint="99"/>
        </w:tcBorders>
      </w:tcPr>
    </w:tblStylePr>
    <w:tblStylePr w:type="nwCell">
      <w:tblPr/>
      <w:tcPr>
        <w:tcBorders>
          <w:bottom w:val="single" w:sz="4" w:space="0" w:color="B2B2B2" w:themeColor="accent4" w:themeTint="99"/>
        </w:tcBorders>
      </w:tcPr>
    </w:tblStylePr>
    <w:tblStylePr w:type="seCell">
      <w:tblPr/>
      <w:tcPr>
        <w:tcBorders>
          <w:top w:val="single" w:sz="4" w:space="0" w:color="B2B2B2" w:themeColor="accent4" w:themeTint="99"/>
        </w:tcBorders>
      </w:tcPr>
    </w:tblStylePr>
    <w:tblStylePr w:type="swCell">
      <w:tblPr/>
      <w:tcPr>
        <w:tcBorders>
          <w:top w:val="single" w:sz="4" w:space="0" w:color="B2B2B2" w:themeColor="accent4" w:themeTint="99"/>
        </w:tcBorders>
      </w:tcPr>
    </w:tblStylePr>
  </w:style>
  <w:style w:type="table" w:customStyle="1" w:styleId="GridTable3-Accent51">
    <w:name w:val="Grid Table 3 - Accent 51"/>
    <w:basedOn w:val="TableNormal"/>
    <w:uiPriority w:val="48"/>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bottom w:val="single" w:sz="4" w:space="0" w:color="9F9F9F" w:themeColor="accent5" w:themeTint="99"/>
        </w:tcBorders>
      </w:tcPr>
    </w:tblStylePr>
    <w:tblStylePr w:type="nwCell">
      <w:tblPr/>
      <w:tcPr>
        <w:tcBorders>
          <w:bottom w:val="single" w:sz="4" w:space="0" w:color="9F9F9F" w:themeColor="accent5" w:themeTint="99"/>
        </w:tcBorders>
      </w:tcPr>
    </w:tblStylePr>
    <w:tblStylePr w:type="seCell">
      <w:tblPr/>
      <w:tcPr>
        <w:tcBorders>
          <w:top w:val="single" w:sz="4" w:space="0" w:color="9F9F9F" w:themeColor="accent5" w:themeTint="99"/>
        </w:tcBorders>
      </w:tcPr>
    </w:tblStylePr>
    <w:tblStylePr w:type="swCell">
      <w:tblPr/>
      <w:tcPr>
        <w:tcBorders>
          <w:top w:val="single" w:sz="4" w:space="0" w:color="9F9F9F" w:themeColor="accent5" w:themeTint="99"/>
        </w:tcBorders>
      </w:tcPr>
    </w:tblStylePr>
  </w:style>
  <w:style w:type="table" w:customStyle="1" w:styleId="GridTable3-Accent61">
    <w:name w:val="Grid Table 3 - Accent 61"/>
    <w:basedOn w:val="TableNormal"/>
    <w:uiPriority w:val="48"/>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bottom w:val="single" w:sz="4" w:space="0" w:color="949494" w:themeColor="accent6" w:themeTint="99"/>
        </w:tcBorders>
      </w:tcPr>
    </w:tblStylePr>
    <w:tblStylePr w:type="nwCell">
      <w:tblPr/>
      <w:tcPr>
        <w:tcBorders>
          <w:bottom w:val="single" w:sz="4" w:space="0" w:color="949494" w:themeColor="accent6" w:themeTint="99"/>
        </w:tcBorders>
      </w:tcPr>
    </w:tblStylePr>
    <w:tblStylePr w:type="seCell">
      <w:tblPr/>
      <w:tcPr>
        <w:tcBorders>
          <w:top w:val="single" w:sz="4" w:space="0" w:color="949494" w:themeColor="accent6" w:themeTint="99"/>
        </w:tcBorders>
      </w:tcPr>
    </w:tblStylePr>
    <w:tblStylePr w:type="swCell">
      <w:tblPr/>
      <w:tcPr>
        <w:tcBorders>
          <w:top w:val="single" w:sz="4" w:space="0" w:color="949494"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insideV w:val="single" w:sz="4" w:space="0" w:color="727272" w:themeColor="accent1" w:themeTint="99"/>
      </w:tblBorders>
    </w:tblPr>
    <w:tblStylePr w:type="firstRow">
      <w:rPr>
        <w:b/>
        <w:bCs/>
        <w:color w:val="FFFFFF" w:themeColor="background1"/>
      </w:rPr>
      <w:tblPr/>
      <w:tcPr>
        <w:tcBorders>
          <w:top w:val="single" w:sz="4" w:space="0" w:color="141414" w:themeColor="accent1"/>
          <w:left w:val="single" w:sz="4" w:space="0" w:color="141414" w:themeColor="accent1"/>
          <w:bottom w:val="single" w:sz="4" w:space="0" w:color="141414" w:themeColor="accent1"/>
          <w:right w:val="single" w:sz="4" w:space="0" w:color="141414" w:themeColor="accent1"/>
          <w:insideH w:val="nil"/>
          <w:insideV w:val="nil"/>
        </w:tcBorders>
        <w:shd w:val="clear" w:color="auto" w:fill="141414" w:themeFill="accent1"/>
      </w:tcPr>
    </w:tblStylePr>
    <w:tblStylePr w:type="lastRow">
      <w:rPr>
        <w:b/>
        <w:bCs/>
      </w:rPr>
      <w:tblPr/>
      <w:tcPr>
        <w:tcBorders>
          <w:top w:val="double" w:sz="4" w:space="0" w:color="141414" w:themeColor="accent1"/>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GridTable4-Accent21">
    <w:name w:val="Grid Table 4 - Accent 21"/>
    <w:basedOn w:val="TableNormal"/>
    <w:uiPriority w:val="49"/>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color w:val="FFFFFF" w:themeColor="background1"/>
      </w:rPr>
      <w:tblPr/>
      <w:tcPr>
        <w:tcBorders>
          <w:top w:val="single" w:sz="4" w:space="0" w:color="B2B2B2" w:themeColor="accent2"/>
          <w:left w:val="single" w:sz="4" w:space="0" w:color="B2B2B2" w:themeColor="accent2"/>
          <w:bottom w:val="single" w:sz="4" w:space="0" w:color="B2B2B2" w:themeColor="accent2"/>
          <w:right w:val="single" w:sz="4" w:space="0" w:color="B2B2B2" w:themeColor="accent2"/>
          <w:insideH w:val="nil"/>
          <w:insideV w:val="nil"/>
        </w:tcBorders>
        <w:shd w:val="clear" w:color="auto" w:fill="B2B2B2" w:themeFill="accent2"/>
      </w:tcPr>
    </w:tblStylePr>
    <w:tblStylePr w:type="lastRow">
      <w:rPr>
        <w:b/>
        <w:bCs/>
      </w:rPr>
      <w:tblPr/>
      <w:tcPr>
        <w:tcBorders>
          <w:top w:val="double" w:sz="4" w:space="0" w:color="B2B2B2" w:themeColor="accent2"/>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GridTable4-Accent31">
    <w:name w:val="Grid Table 4 - Accent 31"/>
    <w:basedOn w:val="TableNormal"/>
    <w:uiPriority w:val="49"/>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color w:val="FFFFFF" w:themeColor="background1"/>
      </w:rPr>
      <w:tblPr/>
      <w:tcPr>
        <w:tcBorders>
          <w:top w:val="single" w:sz="4" w:space="0" w:color="969696" w:themeColor="accent3"/>
          <w:left w:val="single" w:sz="4" w:space="0" w:color="969696" w:themeColor="accent3"/>
          <w:bottom w:val="single" w:sz="4" w:space="0" w:color="969696" w:themeColor="accent3"/>
          <w:right w:val="single" w:sz="4" w:space="0" w:color="969696" w:themeColor="accent3"/>
          <w:insideH w:val="nil"/>
          <w:insideV w:val="nil"/>
        </w:tcBorders>
        <w:shd w:val="clear" w:color="auto" w:fill="969696" w:themeFill="accent3"/>
      </w:tcPr>
    </w:tblStylePr>
    <w:tblStylePr w:type="lastRow">
      <w:rPr>
        <w:b/>
        <w:bCs/>
      </w:rPr>
      <w:tblPr/>
      <w:tcPr>
        <w:tcBorders>
          <w:top w:val="double" w:sz="4" w:space="0" w:color="969696" w:themeColor="accent3"/>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GridTable4-Accent41">
    <w:name w:val="Grid Table 4 - Accent 41"/>
    <w:basedOn w:val="TableNormal"/>
    <w:uiPriority w:val="49"/>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color w:val="FFFFFF" w:themeColor="background1"/>
      </w:rPr>
      <w:tblPr/>
      <w:tcPr>
        <w:tcBorders>
          <w:top w:val="single" w:sz="4" w:space="0" w:color="808080" w:themeColor="accent4"/>
          <w:left w:val="single" w:sz="4" w:space="0" w:color="808080" w:themeColor="accent4"/>
          <w:bottom w:val="single" w:sz="4" w:space="0" w:color="808080" w:themeColor="accent4"/>
          <w:right w:val="single" w:sz="4" w:space="0" w:color="808080" w:themeColor="accent4"/>
          <w:insideH w:val="nil"/>
          <w:insideV w:val="nil"/>
        </w:tcBorders>
        <w:shd w:val="clear" w:color="auto" w:fill="808080" w:themeFill="accent4"/>
      </w:tcPr>
    </w:tblStylePr>
    <w:tblStylePr w:type="lastRow">
      <w:rPr>
        <w:b/>
        <w:bCs/>
      </w:rPr>
      <w:tblPr/>
      <w:tcPr>
        <w:tcBorders>
          <w:top w:val="double" w:sz="4" w:space="0" w:color="808080" w:themeColor="accent4"/>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GridTable4-Accent51">
    <w:name w:val="Grid Table 4 - Accent 51"/>
    <w:basedOn w:val="TableNormal"/>
    <w:uiPriority w:val="49"/>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color w:val="FFFFFF" w:themeColor="background1"/>
      </w:rPr>
      <w:tblPr/>
      <w:tcPr>
        <w:tcBorders>
          <w:top w:val="single" w:sz="4" w:space="0" w:color="5F5F5F" w:themeColor="accent5"/>
          <w:left w:val="single" w:sz="4" w:space="0" w:color="5F5F5F" w:themeColor="accent5"/>
          <w:bottom w:val="single" w:sz="4" w:space="0" w:color="5F5F5F" w:themeColor="accent5"/>
          <w:right w:val="single" w:sz="4" w:space="0" w:color="5F5F5F" w:themeColor="accent5"/>
          <w:insideH w:val="nil"/>
          <w:insideV w:val="nil"/>
        </w:tcBorders>
        <w:shd w:val="clear" w:color="auto" w:fill="5F5F5F" w:themeFill="accent5"/>
      </w:tcPr>
    </w:tblStylePr>
    <w:tblStylePr w:type="lastRow">
      <w:rPr>
        <w:b/>
        <w:bCs/>
      </w:rPr>
      <w:tblPr/>
      <w:tcPr>
        <w:tcBorders>
          <w:top w:val="double" w:sz="4" w:space="0" w:color="5F5F5F" w:themeColor="accent5"/>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GridTable4-Accent61">
    <w:name w:val="Grid Table 4 - Accent 61"/>
    <w:basedOn w:val="TableNormal"/>
    <w:uiPriority w:val="49"/>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color w:val="FFFFFF" w:themeColor="background1"/>
      </w:rPr>
      <w:tblPr/>
      <w:tcPr>
        <w:tcBorders>
          <w:top w:val="single" w:sz="4" w:space="0" w:color="4D4D4D" w:themeColor="accent6"/>
          <w:left w:val="single" w:sz="4" w:space="0" w:color="4D4D4D" w:themeColor="accent6"/>
          <w:bottom w:val="single" w:sz="4" w:space="0" w:color="4D4D4D" w:themeColor="accent6"/>
          <w:right w:val="single" w:sz="4" w:space="0" w:color="4D4D4D" w:themeColor="accent6"/>
          <w:insideH w:val="nil"/>
          <w:insideV w:val="nil"/>
        </w:tcBorders>
        <w:shd w:val="clear" w:color="auto" w:fill="4D4D4D" w:themeFill="accent6"/>
      </w:tcPr>
    </w:tblStylePr>
    <w:tblStylePr w:type="lastRow">
      <w:rPr>
        <w:b/>
        <w:bCs/>
      </w:rPr>
      <w:tblPr/>
      <w:tcPr>
        <w:tcBorders>
          <w:top w:val="double" w:sz="4" w:space="0" w:color="4D4D4D" w:themeColor="accent6"/>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0D0D0"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141414"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141414"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141414"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141414" w:themeFill="accent1"/>
      </w:tcPr>
    </w:tblStylePr>
    <w:tblStylePr w:type="band1Vert">
      <w:tblPr/>
      <w:tcPr>
        <w:shd w:val="clear" w:color="auto" w:fill="A1A1A1" w:themeFill="accent1" w:themeFillTint="66"/>
      </w:tcPr>
    </w:tblStylePr>
    <w:tblStylePr w:type="band1Horz">
      <w:tblPr/>
      <w:tcPr>
        <w:shd w:val="clear" w:color="auto" w:fill="A1A1A1"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FEFEF"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B2B2B2"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B2B2B2"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B2B2B2"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B2B2B2" w:themeFill="accent2"/>
      </w:tcPr>
    </w:tblStylePr>
    <w:tblStylePr w:type="band1Vert">
      <w:tblPr/>
      <w:tcPr>
        <w:shd w:val="clear" w:color="auto" w:fill="E0E0E0" w:themeFill="accent2" w:themeFillTint="66"/>
      </w:tcPr>
    </w:tblStylePr>
    <w:tblStylePr w:type="band1Horz">
      <w:tblPr/>
      <w:tcPr>
        <w:shd w:val="clear" w:color="auto" w:fill="E0E0E0"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AEAEA"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69696"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69696"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69696"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69696" w:themeFill="accent3"/>
      </w:tcPr>
    </w:tblStylePr>
    <w:tblStylePr w:type="band1Vert">
      <w:tblPr/>
      <w:tcPr>
        <w:shd w:val="clear" w:color="auto" w:fill="D5D5D5" w:themeFill="accent3" w:themeFillTint="66"/>
      </w:tcPr>
    </w:tblStylePr>
    <w:tblStylePr w:type="band1Horz">
      <w:tblPr/>
      <w:tcPr>
        <w:shd w:val="clear" w:color="auto" w:fill="D5D5D5"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5E5E5"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08080"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08080"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08080"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08080" w:themeFill="accent4"/>
      </w:tcPr>
    </w:tblStylePr>
    <w:tblStylePr w:type="band1Vert">
      <w:tblPr/>
      <w:tcPr>
        <w:shd w:val="clear" w:color="auto" w:fill="CCCCCC" w:themeFill="accent4" w:themeFillTint="66"/>
      </w:tcPr>
    </w:tblStylePr>
    <w:tblStylePr w:type="band1Horz">
      <w:tblPr/>
      <w:tcPr>
        <w:shd w:val="clear" w:color="auto" w:fill="CCCCCC"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FDFDF"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F5F5F"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F5F5F"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F5F5F"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F5F5F" w:themeFill="accent5"/>
      </w:tcPr>
    </w:tblStylePr>
    <w:tblStylePr w:type="band1Vert">
      <w:tblPr/>
      <w:tcPr>
        <w:shd w:val="clear" w:color="auto" w:fill="BFBFBF" w:themeFill="accent5" w:themeFillTint="66"/>
      </w:tcPr>
    </w:tblStylePr>
    <w:tblStylePr w:type="band1Horz">
      <w:tblPr/>
      <w:tcPr>
        <w:shd w:val="clear" w:color="auto" w:fill="BFBFBF"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BDBDB"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D4D4D"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D4D4D"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D4D4D"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D4D4D" w:themeFill="accent6"/>
      </w:tcPr>
    </w:tblStylePr>
    <w:tblStylePr w:type="band1Vert">
      <w:tblPr/>
      <w:tcPr>
        <w:shd w:val="clear" w:color="auto" w:fill="B7B7B7" w:themeFill="accent6" w:themeFillTint="66"/>
      </w:tcPr>
    </w:tblStylePr>
    <w:tblStylePr w:type="band1Horz">
      <w:tblPr/>
      <w:tcPr>
        <w:shd w:val="clear" w:color="auto" w:fill="B7B7B7"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0E0E0E" w:themeColor="accent1" w:themeShade="BF"/>
    </w:rPr>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insideV w:val="single" w:sz="4" w:space="0" w:color="727272" w:themeColor="accent1" w:themeTint="99"/>
      </w:tblBorders>
    </w:tblPr>
    <w:tblStylePr w:type="firstRow">
      <w:rPr>
        <w:b/>
        <w:bCs/>
      </w:rPr>
      <w:tblPr/>
      <w:tcPr>
        <w:tcBorders>
          <w:bottom w:val="single" w:sz="12" w:space="0" w:color="727272" w:themeColor="accent1" w:themeTint="99"/>
        </w:tcBorders>
      </w:tcPr>
    </w:tblStylePr>
    <w:tblStylePr w:type="lastRow">
      <w:rPr>
        <w:b/>
        <w:bCs/>
      </w:rPr>
      <w:tblPr/>
      <w:tcPr>
        <w:tcBorders>
          <w:top w:val="double" w:sz="4" w:space="0" w:color="727272" w:themeColor="accent1" w:themeTint="99"/>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GridTable6Colorful-Accent21">
    <w:name w:val="Grid Table 6 Colorful - Accent 21"/>
    <w:basedOn w:val="TableNormal"/>
    <w:uiPriority w:val="51"/>
    <w:rPr>
      <w:color w:val="858585" w:themeColor="accent2" w:themeShade="BF"/>
    </w:rPr>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rPr>
      <w:tblPr/>
      <w:tcPr>
        <w:tcBorders>
          <w:bottom w:val="single" w:sz="12" w:space="0" w:color="D0D0D0" w:themeColor="accent2" w:themeTint="99"/>
        </w:tcBorders>
      </w:tcPr>
    </w:tblStylePr>
    <w:tblStylePr w:type="lastRow">
      <w:rPr>
        <w:b/>
        <w:bCs/>
      </w:rPr>
      <w:tblPr/>
      <w:tcPr>
        <w:tcBorders>
          <w:top w:val="double" w:sz="4" w:space="0" w:color="D0D0D0" w:themeColor="accent2" w:themeTint="99"/>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GridTable6Colorful-Accent31">
    <w:name w:val="Grid Table 6 Colorful - Accent 31"/>
    <w:basedOn w:val="TableNormal"/>
    <w:uiPriority w:val="51"/>
    <w:rPr>
      <w:color w:val="707070" w:themeColor="accent3" w:themeShade="BF"/>
    </w:rPr>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rPr>
      <w:tblPr/>
      <w:tcPr>
        <w:tcBorders>
          <w:bottom w:val="single" w:sz="12" w:space="0" w:color="C0C0C0" w:themeColor="accent3" w:themeTint="99"/>
        </w:tcBorders>
      </w:tcPr>
    </w:tblStylePr>
    <w:tblStylePr w:type="lastRow">
      <w:rPr>
        <w:b/>
        <w:bCs/>
      </w:rPr>
      <w:tblPr/>
      <w:tcPr>
        <w:tcBorders>
          <w:top w:val="double" w:sz="4" w:space="0" w:color="C0C0C0" w:themeColor="accent3" w:themeTint="99"/>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GridTable6Colorful-Accent41">
    <w:name w:val="Grid Table 6 Colorful - Accent 41"/>
    <w:basedOn w:val="TableNormal"/>
    <w:uiPriority w:val="51"/>
    <w:rPr>
      <w:color w:val="5F5F5F" w:themeColor="accent4" w:themeShade="BF"/>
    </w:rPr>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rPr>
      <w:tblPr/>
      <w:tcPr>
        <w:tcBorders>
          <w:bottom w:val="single" w:sz="12" w:space="0" w:color="B2B2B2" w:themeColor="accent4" w:themeTint="99"/>
        </w:tcBorders>
      </w:tcPr>
    </w:tblStylePr>
    <w:tblStylePr w:type="lastRow">
      <w:rPr>
        <w:b/>
        <w:bCs/>
      </w:rPr>
      <w:tblPr/>
      <w:tcPr>
        <w:tcBorders>
          <w:top w:val="double" w:sz="4" w:space="0" w:color="B2B2B2" w:themeColor="accent4" w:themeTint="99"/>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GridTable6Colorful-Accent51">
    <w:name w:val="Grid Table 6 Colorful - Accent 51"/>
    <w:basedOn w:val="TableNormal"/>
    <w:uiPriority w:val="51"/>
    <w:rPr>
      <w:color w:val="474747" w:themeColor="accent5" w:themeShade="BF"/>
    </w:rPr>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bottom w:val="single" w:sz="12" w:space="0" w:color="9F9F9F" w:themeColor="accent5" w:themeTint="99"/>
        </w:tcBorders>
      </w:tcPr>
    </w:tblStylePr>
    <w:tblStylePr w:type="lastRow">
      <w:rPr>
        <w:b/>
        <w:bCs/>
      </w:rPr>
      <w:tblPr/>
      <w:tcPr>
        <w:tcBorders>
          <w:top w:val="doub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GridTable6Colorful-Accent61">
    <w:name w:val="Grid Table 6 Colorful - Accent 61"/>
    <w:basedOn w:val="TableNormal"/>
    <w:uiPriority w:val="51"/>
    <w:rPr>
      <w:color w:val="393939" w:themeColor="accent6" w:themeShade="BF"/>
    </w:rPr>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bottom w:val="single" w:sz="12" w:space="0" w:color="949494" w:themeColor="accent6" w:themeTint="99"/>
        </w:tcBorders>
      </w:tcPr>
    </w:tblStylePr>
    <w:tblStylePr w:type="lastRow">
      <w:rPr>
        <w:b/>
        <w:bCs/>
      </w:rPr>
      <w:tblPr/>
      <w:tcPr>
        <w:tcBorders>
          <w:top w:val="doub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0E0E0E" w:themeColor="accent1" w:themeShade="BF"/>
    </w:rPr>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insideV w:val="single" w:sz="4" w:space="0" w:color="727272"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0D0D0" w:themeFill="accent1" w:themeFillTint="33"/>
      </w:tcPr>
    </w:tblStylePr>
    <w:tblStylePr w:type="band1Horz">
      <w:tblPr/>
      <w:tcPr>
        <w:shd w:val="clear" w:color="auto" w:fill="D0D0D0" w:themeFill="accent1" w:themeFillTint="33"/>
      </w:tcPr>
    </w:tblStylePr>
    <w:tblStylePr w:type="neCell">
      <w:tblPr/>
      <w:tcPr>
        <w:tcBorders>
          <w:bottom w:val="single" w:sz="4" w:space="0" w:color="727272" w:themeColor="accent1" w:themeTint="99"/>
        </w:tcBorders>
      </w:tcPr>
    </w:tblStylePr>
    <w:tblStylePr w:type="nwCell">
      <w:tblPr/>
      <w:tcPr>
        <w:tcBorders>
          <w:bottom w:val="single" w:sz="4" w:space="0" w:color="727272" w:themeColor="accent1" w:themeTint="99"/>
        </w:tcBorders>
      </w:tcPr>
    </w:tblStylePr>
    <w:tblStylePr w:type="seCell">
      <w:tblPr/>
      <w:tcPr>
        <w:tcBorders>
          <w:top w:val="single" w:sz="4" w:space="0" w:color="727272" w:themeColor="accent1" w:themeTint="99"/>
        </w:tcBorders>
      </w:tcPr>
    </w:tblStylePr>
    <w:tblStylePr w:type="swCell">
      <w:tblPr/>
      <w:tcPr>
        <w:tcBorders>
          <w:top w:val="single" w:sz="4" w:space="0" w:color="727272" w:themeColor="accent1" w:themeTint="99"/>
        </w:tcBorders>
      </w:tcPr>
    </w:tblStylePr>
  </w:style>
  <w:style w:type="table" w:customStyle="1" w:styleId="GridTable7Colorful-Accent21">
    <w:name w:val="Grid Table 7 Colorful - Accent 21"/>
    <w:basedOn w:val="TableNormal"/>
    <w:uiPriority w:val="52"/>
    <w:rPr>
      <w:color w:val="858585" w:themeColor="accent2" w:themeShade="BF"/>
    </w:rPr>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FEFEF" w:themeFill="accent2" w:themeFillTint="33"/>
      </w:tcPr>
    </w:tblStylePr>
    <w:tblStylePr w:type="band1Horz">
      <w:tblPr/>
      <w:tcPr>
        <w:shd w:val="clear" w:color="auto" w:fill="EFEFEF" w:themeFill="accent2" w:themeFillTint="33"/>
      </w:tcPr>
    </w:tblStylePr>
    <w:tblStylePr w:type="neCell">
      <w:tblPr/>
      <w:tcPr>
        <w:tcBorders>
          <w:bottom w:val="single" w:sz="4" w:space="0" w:color="D0D0D0" w:themeColor="accent2" w:themeTint="99"/>
        </w:tcBorders>
      </w:tcPr>
    </w:tblStylePr>
    <w:tblStylePr w:type="nwCell">
      <w:tblPr/>
      <w:tcPr>
        <w:tcBorders>
          <w:bottom w:val="single" w:sz="4" w:space="0" w:color="D0D0D0" w:themeColor="accent2" w:themeTint="99"/>
        </w:tcBorders>
      </w:tcPr>
    </w:tblStylePr>
    <w:tblStylePr w:type="seCell">
      <w:tblPr/>
      <w:tcPr>
        <w:tcBorders>
          <w:top w:val="single" w:sz="4" w:space="0" w:color="D0D0D0" w:themeColor="accent2" w:themeTint="99"/>
        </w:tcBorders>
      </w:tcPr>
    </w:tblStylePr>
    <w:tblStylePr w:type="swCell">
      <w:tblPr/>
      <w:tcPr>
        <w:tcBorders>
          <w:top w:val="single" w:sz="4" w:space="0" w:color="D0D0D0" w:themeColor="accent2" w:themeTint="99"/>
        </w:tcBorders>
      </w:tcPr>
    </w:tblStylePr>
  </w:style>
  <w:style w:type="table" w:customStyle="1" w:styleId="GridTable7Colorful-Accent31">
    <w:name w:val="Grid Table 7 Colorful - Accent 31"/>
    <w:basedOn w:val="TableNormal"/>
    <w:uiPriority w:val="52"/>
    <w:rPr>
      <w:color w:val="707070" w:themeColor="accent3" w:themeShade="BF"/>
    </w:rPr>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EAEA" w:themeFill="accent3" w:themeFillTint="33"/>
      </w:tcPr>
    </w:tblStylePr>
    <w:tblStylePr w:type="band1Horz">
      <w:tblPr/>
      <w:tcPr>
        <w:shd w:val="clear" w:color="auto" w:fill="EAEAEA" w:themeFill="accent3" w:themeFillTint="33"/>
      </w:tcPr>
    </w:tblStylePr>
    <w:tblStylePr w:type="neCell">
      <w:tblPr/>
      <w:tcPr>
        <w:tcBorders>
          <w:bottom w:val="single" w:sz="4" w:space="0" w:color="C0C0C0" w:themeColor="accent3" w:themeTint="99"/>
        </w:tcBorders>
      </w:tcPr>
    </w:tblStylePr>
    <w:tblStylePr w:type="nwCell">
      <w:tblPr/>
      <w:tcPr>
        <w:tcBorders>
          <w:bottom w:val="single" w:sz="4" w:space="0" w:color="C0C0C0" w:themeColor="accent3" w:themeTint="99"/>
        </w:tcBorders>
      </w:tcPr>
    </w:tblStylePr>
    <w:tblStylePr w:type="seCell">
      <w:tblPr/>
      <w:tcPr>
        <w:tcBorders>
          <w:top w:val="single" w:sz="4" w:space="0" w:color="C0C0C0" w:themeColor="accent3" w:themeTint="99"/>
        </w:tcBorders>
      </w:tcPr>
    </w:tblStylePr>
    <w:tblStylePr w:type="swCell">
      <w:tblPr/>
      <w:tcPr>
        <w:tcBorders>
          <w:top w:val="single" w:sz="4" w:space="0" w:color="C0C0C0" w:themeColor="accent3" w:themeTint="99"/>
        </w:tcBorders>
      </w:tcPr>
    </w:tblStylePr>
  </w:style>
  <w:style w:type="table" w:customStyle="1" w:styleId="GridTable7Colorful-Accent41">
    <w:name w:val="Grid Table 7 Colorful - Accent 41"/>
    <w:basedOn w:val="TableNormal"/>
    <w:uiPriority w:val="52"/>
    <w:rPr>
      <w:color w:val="5F5F5F" w:themeColor="accent4" w:themeShade="BF"/>
    </w:rPr>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E5E5" w:themeFill="accent4" w:themeFillTint="33"/>
      </w:tcPr>
    </w:tblStylePr>
    <w:tblStylePr w:type="band1Horz">
      <w:tblPr/>
      <w:tcPr>
        <w:shd w:val="clear" w:color="auto" w:fill="E5E5E5" w:themeFill="accent4" w:themeFillTint="33"/>
      </w:tcPr>
    </w:tblStylePr>
    <w:tblStylePr w:type="neCell">
      <w:tblPr/>
      <w:tcPr>
        <w:tcBorders>
          <w:bottom w:val="single" w:sz="4" w:space="0" w:color="B2B2B2" w:themeColor="accent4" w:themeTint="99"/>
        </w:tcBorders>
      </w:tcPr>
    </w:tblStylePr>
    <w:tblStylePr w:type="nwCell">
      <w:tblPr/>
      <w:tcPr>
        <w:tcBorders>
          <w:bottom w:val="single" w:sz="4" w:space="0" w:color="B2B2B2" w:themeColor="accent4" w:themeTint="99"/>
        </w:tcBorders>
      </w:tcPr>
    </w:tblStylePr>
    <w:tblStylePr w:type="seCell">
      <w:tblPr/>
      <w:tcPr>
        <w:tcBorders>
          <w:top w:val="single" w:sz="4" w:space="0" w:color="B2B2B2" w:themeColor="accent4" w:themeTint="99"/>
        </w:tcBorders>
      </w:tcPr>
    </w:tblStylePr>
    <w:tblStylePr w:type="swCell">
      <w:tblPr/>
      <w:tcPr>
        <w:tcBorders>
          <w:top w:val="single" w:sz="4" w:space="0" w:color="B2B2B2" w:themeColor="accent4" w:themeTint="99"/>
        </w:tcBorders>
      </w:tcPr>
    </w:tblStylePr>
  </w:style>
  <w:style w:type="table" w:customStyle="1" w:styleId="GridTable7Colorful-Accent51">
    <w:name w:val="Grid Table 7 Colorful - Accent 51"/>
    <w:basedOn w:val="TableNormal"/>
    <w:uiPriority w:val="52"/>
    <w:rPr>
      <w:color w:val="474747" w:themeColor="accent5" w:themeShade="BF"/>
    </w:rPr>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bottom w:val="single" w:sz="4" w:space="0" w:color="9F9F9F" w:themeColor="accent5" w:themeTint="99"/>
        </w:tcBorders>
      </w:tcPr>
    </w:tblStylePr>
    <w:tblStylePr w:type="nwCell">
      <w:tblPr/>
      <w:tcPr>
        <w:tcBorders>
          <w:bottom w:val="single" w:sz="4" w:space="0" w:color="9F9F9F" w:themeColor="accent5" w:themeTint="99"/>
        </w:tcBorders>
      </w:tcPr>
    </w:tblStylePr>
    <w:tblStylePr w:type="seCell">
      <w:tblPr/>
      <w:tcPr>
        <w:tcBorders>
          <w:top w:val="single" w:sz="4" w:space="0" w:color="9F9F9F" w:themeColor="accent5" w:themeTint="99"/>
        </w:tcBorders>
      </w:tcPr>
    </w:tblStylePr>
    <w:tblStylePr w:type="swCell">
      <w:tblPr/>
      <w:tcPr>
        <w:tcBorders>
          <w:top w:val="single" w:sz="4" w:space="0" w:color="9F9F9F" w:themeColor="accent5" w:themeTint="99"/>
        </w:tcBorders>
      </w:tcPr>
    </w:tblStylePr>
  </w:style>
  <w:style w:type="table" w:customStyle="1" w:styleId="GridTable7Colorful-Accent61">
    <w:name w:val="Grid Table 7 Colorful - Accent 61"/>
    <w:basedOn w:val="TableNormal"/>
    <w:uiPriority w:val="52"/>
    <w:rPr>
      <w:color w:val="393939" w:themeColor="accent6" w:themeShade="BF"/>
    </w:rPr>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bottom w:val="single" w:sz="4" w:space="0" w:color="949494" w:themeColor="accent6" w:themeTint="99"/>
        </w:tcBorders>
      </w:tcPr>
    </w:tblStylePr>
    <w:tblStylePr w:type="nwCell">
      <w:tblPr/>
      <w:tcPr>
        <w:tcBorders>
          <w:bottom w:val="single" w:sz="4" w:space="0" w:color="949494" w:themeColor="accent6" w:themeTint="99"/>
        </w:tcBorders>
      </w:tcPr>
    </w:tblStylePr>
    <w:tblStylePr w:type="seCell">
      <w:tblPr/>
      <w:tcPr>
        <w:tcBorders>
          <w:top w:val="single" w:sz="4" w:space="0" w:color="949494" w:themeColor="accent6" w:themeTint="99"/>
        </w:tcBorders>
      </w:tcPr>
    </w:tblStylePr>
    <w:tblStylePr w:type="swCell">
      <w:tblPr/>
      <w:tcPr>
        <w:tcBorders>
          <w:top w:val="single" w:sz="4" w:space="0" w:color="949494"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89100E"/>
    <w:rPr>
      <w:rFonts w:asciiTheme="majorHAnsi" w:eastAsiaTheme="majorEastAsia" w:hAnsiTheme="majorHAnsi" w:cstheme="majorBidi"/>
      <w:color w:val="404040" w:themeColor="text1" w:themeTint="BF"/>
      <w:sz w:val="26"/>
      <w:szCs w:val="26"/>
    </w:rPr>
  </w:style>
  <w:style w:type="character" w:customStyle="1" w:styleId="Heading4Char">
    <w:name w:val="Heading 4 Char"/>
    <w:basedOn w:val="DefaultParagraphFont"/>
    <w:link w:val="Heading4"/>
    <w:uiPriority w:val="9"/>
    <w:semiHidden/>
    <w:rsid w:val="0089100E"/>
    <w:rPr>
      <w:rFonts w:asciiTheme="majorHAnsi" w:eastAsiaTheme="majorEastAsia" w:hAnsiTheme="majorHAnsi" w:cstheme="majorBidi"/>
      <w:sz w:val="24"/>
      <w:szCs w:val="24"/>
    </w:rPr>
  </w:style>
  <w:style w:type="character" w:customStyle="1" w:styleId="Heading5Char">
    <w:name w:val="Heading 5 Char"/>
    <w:basedOn w:val="DefaultParagraphFont"/>
    <w:link w:val="Heading5"/>
    <w:uiPriority w:val="9"/>
    <w:semiHidden/>
    <w:rsid w:val="0089100E"/>
    <w:rPr>
      <w:rFonts w:asciiTheme="majorHAnsi" w:eastAsiaTheme="majorEastAsia" w:hAnsiTheme="majorHAnsi" w:cstheme="majorBidi"/>
      <w:i/>
      <w:iCs/>
      <w:sz w:val="22"/>
      <w:szCs w:val="22"/>
    </w:rPr>
  </w:style>
  <w:style w:type="character" w:customStyle="1" w:styleId="Heading6Char">
    <w:name w:val="Heading 6 Char"/>
    <w:basedOn w:val="DefaultParagraphFont"/>
    <w:link w:val="Heading6"/>
    <w:uiPriority w:val="9"/>
    <w:semiHidden/>
    <w:rsid w:val="0089100E"/>
    <w:rPr>
      <w:rFonts w:asciiTheme="majorHAnsi" w:eastAsiaTheme="majorEastAsia" w:hAnsiTheme="majorHAnsi" w:cstheme="majorBidi"/>
      <w:color w:val="595959" w:themeColor="text1" w:themeTint="A6"/>
    </w:rPr>
  </w:style>
  <w:style w:type="character" w:customStyle="1" w:styleId="Heading7Char">
    <w:name w:val="Heading 7 Char"/>
    <w:basedOn w:val="DefaultParagraphFont"/>
    <w:link w:val="Heading7"/>
    <w:uiPriority w:val="9"/>
    <w:semiHidden/>
    <w:rsid w:val="0089100E"/>
    <w:rPr>
      <w:rFonts w:asciiTheme="majorHAnsi" w:eastAsiaTheme="majorEastAsia" w:hAnsiTheme="majorHAnsi" w:cstheme="majorBidi"/>
      <w:i/>
      <w:iCs/>
      <w:color w:val="595959" w:themeColor="text1" w:themeTint="A6"/>
    </w:rPr>
  </w:style>
  <w:style w:type="character" w:customStyle="1" w:styleId="Heading8Char">
    <w:name w:val="Heading 8 Char"/>
    <w:basedOn w:val="DefaultParagraphFont"/>
    <w:link w:val="Heading8"/>
    <w:uiPriority w:val="9"/>
    <w:semiHidden/>
    <w:rsid w:val="0089100E"/>
    <w:rPr>
      <w:rFonts w:asciiTheme="majorHAnsi" w:eastAsiaTheme="majorEastAsia" w:hAnsiTheme="majorHAnsi" w:cstheme="majorBidi"/>
      <w:smallCaps/>
      <w:color w:val="595959" w:themeColor="text1" w:themeTint="A6"/>
    </w:rPr>
  </w:style>
  <w:style w:type="character" w:customStyle="1" w:styleId="Heading9Char">
    <w:name w:val="Heading 9 Char"/>
    <w:basedOn w:val="DefaultParagraphFont"/>
    <w:link w:val="Heading9"/>
    <w:uiPriority w:val="9"/>
    <w:semiHidden/>
    <w:rsid w:val="0089100E"/>
    <w:rPr>
      <w:rFonts w:asciiTheme="majorHAnsi" w:eastAsiaTheme="majorEastAsia" w:hAnsiTheme="majorHAnsi" w:cstheme="majorBidi"/>
      <w:i/>
      <w:iCs/>
      <w:smallCaps/>
      <w:color w:val="595959" w:themeColor="text1" w:themeTint="A6"/>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141414" w:themeColor="accent1"/>
    </w:rPr>
  </w:style>
  <w:style w:type="paragraph" w:styleId="IntenseQuote">
    <w:name w:val="Intense Quote"/>
    <w:basedOn w:val="Normal"/>
    <w:next w:val="Normal"/>
    <w:link w:val="IntenseQuoteChar"/>
    <w:uiPriority w:val="30"/>
    <w:qFormat/>
    <w:rsid w:val="0089100E"/>
    <w:pPr>
      <w:spacing w:before="100" w:beforeAutospacing="1" w:after="240"/>
      <w:ind w:left="864" w:right="864"/>
      <w:jc w:val="center"/>
    </w:pPr>
    <w:rPr>
      <w:rFonts w:asciiTheme="majorHAnsi" w:eastAsiaTheme="majorEastAsia" w:hAnsiTheme="majorHAnsi" w:cstheme="majorBidi"/>
      <w:color w:val="141414" w:themeColor="accent1"/>
      <w:sz w:val="28"/>
      <w:szCs w:val="28"/>
    </w:rPr>
  </w:style>
  <w:style w:type="character" w:customStyle="1" w:styleId="IntenseQuoteChar">
    <w:name w:val="Intense Quote Char"/>
    <w:basedOn w:val="DefaultParagraphFont"/>
    <w:link w:val="IntenseQuote"/>
    <w:uiPriority w:val="30"/>
    <w:rsid w:val="0089100E"/>
    <w:rPr>
      <w:rFonts w:asciiTheme="majorHAnsi" w:eastAsiaTheme="majorEastAsia" w:hAnsiTheme="majorHAnsi" w:cstheme="majorBidi"/>
      <w:color w:val="141414" w:themeColor="accent1"/>
      <w:sz w:val="28"/>
      <w:szCs w:val="28"/>
    </w:rPr>
  </w:style>
  <w:style w:type="character" w:customStyle="1" w:styleId="IntenseReference1">
    <w:name w:val="Intense Reference1"/>
    <w:basedOn w:val="DefaultParagraphFont"/>
    <w:uiPriority w:val="32"/>
    <w:semiHidden/>
    <w:rPr>
      <w:b/>
      <w:bCs/>
      <w:smallCaps/>
      <w:color w:val="141414" w:themeColor="accent1"/>
      <w:spacing w:val="5"/>
    </w:rPr>
  </w:style>
  <w:style w:type="paragraph" w:styleId="ListParagraph">
    <w:name w:val="List Paragraph"/>
    <w:basedOn w:val="Normal"/>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727272" w:themeColor="accent1" w:themeTint="99"/>
        </w:tcBorders>
      </w:tcPr>
    </w:tblStylePr>
    <w:tblStylePr w:type="lastRow">
      <w:rPr>
        <w:b/>
        <w:bCs/>
      </w:rPr>
      <w:tblPr/>
      <w:tcPr>
        <w:tcBorders>
          <w:top w:val="single" w:sz="4" w:space="0" w:color="727272" w:themeColor="accent1" w:themeTint="99"/>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D0D0D0" w:themeColor="accent2" w:themeTint="99"/>
        </w:tcBorders>
      </w:tcPr>
    </w:tblStylePr>
    <w:tblStylePr w:type="lastRow">
      <w:rPr>
        <w:b/>
        <w:bCs/>
      </w:rPr>
      <w:tblPr/>
      <w:tcPr>
        <w:tcBorders>
          <w:top w:val="single" w:sz="4" w:space="0" w:color="D0D0D0" w:themeColor="accent2" w:themeTint="99"/>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C0C0C0" w:themeColor="accent3" w:themeTint="99"/>
        </w:tcBorders>
      </w:tcPr>
    </w:tblStylePr>
    <w:tblStylePr w:type="lastRow">
      <w:rPr>
        <w:b/>
        <w:bCs/>
      </w:rPr>
      <w:tblPr/>
      <w:tcPr>
        <w:tcBorders>
          <w:top w:val="single" w:sz="4" w:space="0" w:color="C0C0C0" w:themeColor="accent3" w:themeTint="99"/>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B2B2B2" w:themeColor="accent4" w:themeTint="99"/>
        </w:tcBorders>
      </w:tcPr>
    </w:tblStylePr>
    <w:tblStylePr w:type="lastRow">
      <w:rPr>
        <w:b/>
        <w:bCs/>
      </w:rPr>
      <w:tblPr/>
      <w:tcPr>
        <w:tcBorders>
          <w:top w:val="single" w:sz="4" w:space="0" w:color="B2B2B2" w:themeColor="accent4" w:themeTint="99"/>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9F9F9F" w:themeColor="accent5" w:themeTint="99"/>
        </w:tcBorders>
      </w:tcPr>
    </w:tblStylePr>
    <w:tblStylePr w:type="lastRow">
      <w:rPr>
        <w:b/>
        <w:bCs/>
      </w:rPr>
      <w:tblPr/>
      <w:tcPr>
        <w:tcBorders>
          <w:top w:val="sing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949494" w:themeColor="accent6" w:themeTint="99"/>
        </w:tcBorders>
      </w:tcPr>
    </w:tblStylePr>
    <w:tblStylePr w:type="lastRow">
      <w:rPr>
        <w:b/>
        <w:bCs/>
      </w:rPr>
      <w:tblPr/>
      <w:tcPr>
        <w:tcBorders>
          <w:top w:val="sing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727272" w:themeColor="accent1" w:themeTint="99"/>
        <w:bottom w:val="single" w:sz="4" w:space="0" w:color="727272" w:themeColor="accent1" w:themeTint="99"/>
        <w:insideH w:val="single" w:sz="4" w:space="0" w:color="727272"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ListTable2-Accent21">
    <w:name w:val="List Table 2 - Accent 21"/>
    <w:basedOn w:val="TableNormal"/>
    <w:uiPriority w:val="47"/>
    <w:tblPr>
      <w:tblBorders>
        <w:top w:val="single" w:sz="4" w:space="0" w:color="D0D0D0" w:themeColor="accent2" w:themeTint="99"/>
        <w:bottom w:val="single" w:sz="4" w:space="0" w:color="D0D0D0" w:themeColor="accent2" w:themeTint="99"/>
        <w:insideH w:val="single" w:sz="4" w:space="0" w:color="D0D0D0"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2-Accent31">
    <w:name w:val="List Table 2 - Accent 31"/>
    <w:basedOn w:val="TableNormal"/>
    <w:uiPriority w:val="47"/>
    <w:tblPr>
      <w:tblBorders>
        <w:top w:val="single" w:sz="4" w:space="0" w:color="C0C0C0" w:themeColor="accent3" w:themeTint="99"/>
        <w:bottom w:val="single" w:sz="4" w:space="0" w:color="C0C0C0" w:themeColor="accent3" w:themeTint="99"/>
        <w:insideH w:val="single" w:sz="4" w:space="0" w:color="C0C0C0"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2-Accent41">
    <w:name w:val="List Table 2 - Accent 41"/>
    <w:basedOn w:val="TableNormal"/>
    <w:uiPriority w:val="47"/>
    <w:tblPr>
      <w:tblBorders>
        <w:top w:val="single" w:sz="4" w:space="0" w:color="B2B2B2" w:themeColor="accent4" w:themeTint="99"/>
        <w:bottom w:val="single" w:sz="4" w:space="0" w:color="B2B2B2" w:themeColor="accent4" w:themeTint="99"/>
        <w:insideH w:val="single" w:sz="4" w:space="0" w:color="B2B2B2"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2-Accent51">
    <w:name w:val="List Table 2 - Accent 51"/>
    <w:basedOn w:val="TableNormal"/>
    <w:uiPriority w:val="47"/>
    <w:tblPr>
      <w:tblBorders>
        <w:top w:val="single" w:sz="4" w:space="0" w:color="9F9F9F" w:themeColor="accent5" w:themeTint="99"/>
        <w:bottom w:val="single" w:sz="4" w:space="0" w:color="9F9F9F" w:themeColor="accent5" w:themeTint="99"/>
        <w:insideH w:val="single" w:sz="4" w:space="0" w:color="9F9F9F"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2-Accent61">
    <w:name w:val="List Table 2 - Accent 61"/>
    <w:basedOn w:val="TableNormal"/>
    <w:uiPriority w:val="47"/>
    <w:tblPr>
      <w:tblBorders>
        <w:top w:val="single" w:sz="4" w:space="0" w:color="949494" w:themeColor="accent6" w:themeTint="99"/>
        <w:bottom w:val="single" w:sz="4" w:space="0" w:color="949494" w:themeColor="accent6" w:themeTint="99"/>
        <w:insideH w:val="single" w:sz="4" w:space="0" w:color="949494"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141414" w:themeColor="accent1"/>
        <w:left w:val="single" w:sz="4" w:space="0" w:color="141414" w:themeColor="accent1"/>
        <w:bottom w:val="single" w:sz="4" w:space="0" w:color="141414" w:themeColor="accent1"/>
        <w:right w:val="single" w:sz="4" w:space="0" w:color="141414" w:themeColor="accent1"/>
      </w:tblBorders>
    </w:tblPr>
    <w:tblStylePr w:type="firstRow">
      <w:rPr>
        <w:b/>
        <w:bCs/>
        <w:color w:val="FFFFFF" w:themeColor="background1"/>
      </w:rPr>
      <w:tblPr/>
      <w:tcPr>
        <w:shd w:val="clear" w:color="auto" w:fill="141414" w:themeFill="accent1"/>
      </w:tcPr>
    </w:tblStylePr>
    <w:tblStylePr w:type="lastRow">
      <w:rPr>
        <w:b/>
        <w:bCs/>
      </w:rPr>
      <w:tblPr/>
      <w:tcPr>
        <w:tcBorders>
          <w:top w:val="double" w:sz="4" w:space="0" w:color="14141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41414" w:themeColor="accent1"/>
          <w:right w:val="single" w:sz="4" w:space="0" w:color="141414" w:themeColor="accent1"/>
        </w:tcBorders>
      </w:tcPr>
    </w:tblStylePr>
    <w:tblStylePr w:type="band1Horz">
      <w:tblPr/>
      <w:tcPr>
        <w:tcBorders>
          <w:top w:val="single" w:sz="4" w:space="0" w:color="141414" w:themeColor="accent1"/>
          <w:bottom w:val="single" w:sz="4" w:space="0" w:color="14141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41414" w:themeColor="accent1"/>
          <w:left w:val="nil"/>
        </w:tcBorders>
      </w:tcPr>
    </w:tblStylePr>
    <w:tblStylePr w:type="swCell">
      <w:tblPr/>
      <w:tcPr>
        <w:tcBorders>
          <w:top w:val="double" w:sz="4" w:space="0" w:color="141414" w:themeColor="accent1"/>
          <w:right w:val="nil"/>
        </w:tcBorders>
      </w:tcPr>
    </w:tblStylePr>
  </w:style>
  <w:style w:type="table" w:customStyle="1" w:styleId="ListTable3-Accent21">
    <w:name w:val="List Table 3 - Accent 21"/>
    <w:basedOn w:val="TableNormal"/>
    <w:uiPriority w:val="48"/>
    <w:tblPr>
      <w:tblBorders>
        <w:top w:val="single" w:sz="4" w:space="0" w:color="B2B2B2" w:themeColor="accent2"/>
        <w:left w:val="single" w:sz="4" w:space="0" w:color="B2B2B2" w:themeColor="accent2"/>
        <w:bottom w:val="single" w:sz="4" w:space="0" w:color="B2B2B2" w:themeColor="accent2"/>
        <w:right w:val="single" w:sz="4" w:space="0" w:color="B2B2B2" w:themeColor="accent2"/>
      </w:tblBorders>
    </w:tblPr>
    <w:tblStylePr w:type="firstRow">
      <w:rPr>
        <w:b/>
        <w:bCs/>
        <w:color w:val="FFFFFF" w:themeColor="background1"/>
      </w:rPr>
      <w:tblPr/>
      <w:tcPr>
        <w:shd w:val="clear" w:color="auto" w:fill="B2B2B2" w:themeFill="accent2"/>
      </w:tcPr>
    </w:tblStylePr>
    <w:tblStylePr w:type="lastRow">
      <w:rPr>
        <w:b/>
        <w:bCs/>
      </w:rPr>
      <w:tblPr/>
      <w:tcPr>
        <w:tcBorders>
          <w:top w:val="double" w:sz="4" w:space="0" w:color="B2B2B2"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B2B2B2" w:themeColor="accent2"/>
          <w:right w:val="single" w:sz="4" w:space="0" w:color="B2B2B2" w:themeColor="accent2"/>
        </w:tcBorders>
      </w:tcPr>
    </w:tblStylePr>
    <w:tblStylePr w:type="band1Horz">
      <w:tblPr/>
      <w:tcPr>
        <w:tcBorders>
          <w:top w:val="single" w:sz="4" w:space="0" w:color="B2B2B2" w:themeColor="accent2"/>
          <w:bottom w:val="single" w:sz="4" w:space="0" w:color="B2B2B2"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B2B2B2" w:themeColor="accent2"/>
          <w:left w:val="nil"/>
        </w:tcBorders>
      </w:tcPr>
    </w:tblStylePr>
    <w:tblStylePr w:type="swCell">
      <w:tblPr/>
      <w:tcPr>
        <w:tcBorders>
          <w:top w:val="double" w:sz="4" w:space="0" w:color="B2B2B2" w:themeColor="accent2"/>
          <w:right w:val="nil"/>
        </w:tcBorders>
      </w:tcPr>
    </w:tblStylePr>
  </w:style>
  <w:style w:type="table" w:customStyle="1" w:styleId="ListTable3-Accent31">
    <w:name w:val="List Table 3 - Accent 31"/>
    <w:basedOn w:val="TableNormal"/>
    <w:uiPriority w:val="48"/>
    <w:tblPr>
      <w:tblBorders>
        <w:top w:val="single" w:sz="4" w:space="0" w:color="969696" w:themeColor="accent3"/>
        <w:left w:val="single" w:sz="4" w:space="0" w:color="969696" w:themeColor="accent3"/>
        <w:bottom w:val="single" w:sz="4" w:space="0" w:color="969696" w:themeColor="accent3"/>
        <w:right w:val="single" w:sz="4" w:space="0" w:color="969696" w:themeColor="accent3"/>
      </w:tblBorders>
    </w:tblPr>
    <w:tblStylePr w:type="firstRow">
      <w:rPr>
        <w:b/>
        <w:bCs/>
        <w:color w:val="FFFFFF" w:themeColor="background1"/>
      </w:rPr>
      <w:tblPr/>
      <w:tcPr>
        <w:shd w:val="clear" w:color="auto" w:fill="969696" w:themeFill="accent3"/>
      </w:tcPr>
    </w:tblStylePr>
    <w:tblStylePr w:type="lastRow">
      <w:rPr>
        <w:b/>
        <w:bCs/>
      </w:rPr>
      <w:tblPr/>
      <w:tcPr>
        <w:tcBorders>
          <w:top w:val="double" w:sz="4" w:space="0" w:color="969696"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69696" w:themeColor="accent3"/>
          <w:right w:val="single" w:sz="4" w:space="0" w:color="969696" w:themeColor="accent3"/>
        </w:tcBorders>
      </w:tcPr>
    </w:tblStylePr>
    <w:tblStylePr w:type="band1Horz">
      <w:tblPr/>
      <w:tcPr>
        <w:tcBorders>
          <w:top w:val="single" w:sz="4" w:space="0" w:color="969696" w:themeColor="accent3"/>
          <w:bottom w:val="single" w:sz="4" w:space="0" w:color="969696"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69696" w:themeColor="accent3"/>
          <w:left w:val="nil"/>
        </w:tcBorders>
      </w:tcPr>
    </w:tblStylePr>
    <w:tblStylePr w:type="swCell">
      <w:tblPr/>
      <w:tcPr>
        <w:tcBorders>
          <w:top w:val="double" w:sz="4" w:space="0" w:color="969696" w:themeColor="accent3"/>
          <w:right w:val="nil"/>
        </w:tcBorders>
      </w:tcPr>
    </w:tblStylePr>
  </w:style>
  <w:style w:type="table" w:customStyle="1" w:styleId="ListTable3-Accent41">
    <w:name w:val="List Table 3 - Accent 41"/>
    <w:basedOn w:val="TableNormal"/>
    <w:uiPriority w:val="48"/>
    <w:tblPr>
      <w:tblBorders>
        <w:top w:val="single" w:sz="4" w:space="0" w:color="808080" w:themeColor="accent4"/>
        <w:left w:val="single" w:sz="4" w:space="0" w:color="808080" w:themeColor="accent4"/>
        <w:bottom w:val="single" w:sz="4" w:space="0" w:color="808080" w:themeColor="accent4"/>
        <w:right w:val="single" w:sz="4" w:space="0" w:color="808080" w:themeColor="accent4"/>
      </w:tblBorders>
    </w:tblPr>
    <w:tblStylePr w:type="firstRow">
      <w:rPr>
        <w:b/>
        <w:bCs/>
        <w:color w:val="FFFFFF" w:themeColor="background1"/>
      </w:rPr>
      <w:tblPr/>
      <w:tcPr>
        <w:shd w:val="clear" w:color="auto" w:fill="808080" w:themeFill="accent4"/>
      </w:tcPr>
    </w:tblStylePr>
    <w:tblStylePr w:type="lastRow">
      <w:rPr>
        <w:b/>
        <w:bCs/>
      </w:rPr>
      <w:tblPr/>
      <w:tcPr>
        <w:tcBorders>
          <w:top w:val="double" w:sz="4" w:space="0" w:color="808080"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08080" w:themeColor="accent4"/>
          <w:right w:val="single" w:sz="4" w:space="0" w:color="808080" w:themeColor="accent4"/>
        </w:tcBorders>
      </w:tcPr>
    </w:tblStylePr>
    <w:tblStylePr w:type="band1Horz">
      <w:tblPr/>
      <w:tcPr>
        <w:tcBorders>
          <w:top w:val="single" w:sz="4" w:space="0" w:color="808080" w:themeColor="accent4"/>
          <w:bottom w:val="single" w:sz="4" w:space="0" w:color="808080"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08080" w:themeColor="accent4"/>
          <w:left w:val="nil"/>
        </w:tcBorders>
      </w:tcPr>
    </w:tblStylePr>
    <w:tblStylePr w:type="swCell">
      <w:tblPr/>
      <w:tcPr>
        <w:tcBorders>
          <w:top w:val="double" w:sz="4" w:space="0" w:color="808080" w:themeColor="accent4"/>
          <w:right w:val="nil"/>
        </w:tcBorders>
      </w:tcPr>
    </w:tblStylePr>
  </w:style>
  <w:style w:type="table" w:customStyle="1" w:styleId="ListTable3-Accent51">
    <w:name w:val="List Table 3 - Accent 51"/>
    <w:basedOn w:val="TableNormal"/>
    <w:uiPriority w:val="48"/>
    <w:tblPr>
      <w:tblBorders>
        <w:top w:val="single" w:sz="4" w:space="0" w:color="5F5F5F" w:themeColor="accent5"/>
        <w:left w:val="single" w:sz="4" w:space="0" w:color="5F5F5F" w:themeColor="accent5"/>
        <w:bottom w:val="single" w:sz="4" w:space="0" w:color="5F5F5F" w:themeColor="accent5"/>
        <w:right w:val="single" w:sz="4" w:space="0" w:color="5F5F5F" w:themeColor="accent5"/>
      </w:tblBorders>
    </w:tblPr>
    <w:tblStylePr w:type="firstRow">
      <w:rPr>
        <w:b/>
        <w:bCs/>
        <w:color w:val="FFFFFF" w:themeColor="background1"/>
      </w:rPr>
      <w:tblPr/>
      <w:tcPr>
        <w:shd w:val="clear" w:color="auto" w:fill="5F5F5F" w:themeFill="accent5"/>
      </w:tcPr>
    </w:tblStylePr>
    <w:tblStylePr w:type="lastRow">
      <w:rPr>
        <w:b/>
        <w:bCs/>
      </w:rPr>
      <w:tblPr/>
      <w:tcPr>
        <w:tcBorders>
          <w:top w:val="double" w:sz="4" w:space="0" w:color="5F5F5F"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F5F5F" w:themeColor="accent5"/>
          <w:right w:val="single" w:sz="4" w:space="0" w:color="5F5F5F" w:themeColor="accent5"/>
        </w:tcBorders>
      </w:tcPr>
    </w:tblStylePr>
    <w:tblStylePr w:type="band1Horz">
      <w:tblPr/>
      <w:tcPr>
        <w:tcBorders>
          <w:top w:val="single" w:sz="4" w:space="0" w:color="5F5F5F" w:themeColor="accent5"/>
          <w:bottom w:val="single" w:sz="4" w:space="0" w:color="5F5F5F"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F5F5F" w:themeColor="accent5"/>
          <w:left w:val="nil"/>
        </w:tcBorders>
      </w:tcPr>
    </w:tblStylePr>
    <w:tblStylePr w:type="swCell">
      <w:tblPr/>
      <w:tcPr>
        <w:tcBorders>
          <w:top w:val="double" w:sz="4" w:space="0" w:color="5F5F5F" w:themeColor="accent5"/>
          <w:right w:val="nil"/>
        </w:tcBorders>
      </w:tcPr>
    </w:tblStylePr>
  </w:style>
  <w:style w:type="table" w:customStyle="1" w:styleId="ListTable3-Accent61">
    <w:name w:val="List Table 3 - Accent 61"/>
    <w:basedOn w:val="TableNormal"/>
    <w:uiPriority w:val="48"/>
    <w:tblPr>
      <w:tblBorders>
        <w:top w:val="single" w:sz="4" w:space="0" w:color="4D4D4D" w:themeColor="accent6"/>
        <w:left w:val="single" w:sz="4" w:space="0" w:color="4D4D4D" w:themeColor="accent6"/>
        <w:bottom w:val="single" w:sz="4" w:space="0" w:color="4D4D4D" w:themeColor="accent6"/>
        <w:right w:val="single" w:sz="4" w:space="0" w:color="4D4D4D" w:themeColor="accent6"/>
      </w:tblBorders>
    </w:tblPr>
    <w:tblStylePr w:type="firstRow">
      <w:rPr>
        <w:b/>
        <w:bCs/>
        <w:color w:val="FFFFFF" w:themeColor="background1"/>
      </w:rPr>
      <w:tblPr/>
      <w:tcPr>
        <w:shd w:val="clear" w:color="auto" w:fill="4D4D4D" w:themeFill="accent6"/>
      </w:tcPr>
    </w:tblStylePr>
    <w:tblStylePr w:type="lastRow">
      <w:rPr>
        <w:b/>
        <w:bCs/>
      </w:rPr>
      <w:tblPr/>
      <w:tcPr>
        <w:tcBorders>
          <w:top w:val="double" w:sz="4" w:space="0" w:color="4D4D4D"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D4D4D" w:themeColor="accent6"/>
          <w:right w:val="single" w:sz="4" w:space="0" w:color="4D4D4D" w:themeColor="accent6"/>
        </w:tcBorders>
      </w:tcPr>
    </w:tblStylePr>
    <w:tblStylePr w:type="band1Horz">
      <w:tblPr/>
      <w:tcPr>
        <w:tcBorders>
          <w:top w:val="single" w:sz="4" w:space="0" w:color="4D4D4D" w:themeColor="accent6"/>
          <w:bottom w:val="single" w:sz="4" w:space="0" w:color="4D4D4D"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D4D4D" w:themeColor="accent6"/>
          <w:left w:val="nil"/>
        </w:tcBorders>
      </w:tcPr>
    </w:tblStylePr>
    <w:tblStylePr w:type="swCell">
      <w:tblPr/>
      <w:tcPr>
        <w:tcBorders>
          <w:top w:val="double" w:sz="4" w:space="0" w:color="4D4D4D"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tblBorders>
    </w:tblPr>
    <w:tblStylePr w:type="firstRow">
      <w:rPr>
        <w:b/>
        <w:bCs/>
        <w:color w:val="FFFFFF" w:themeColor="background1"/>
      </w:rPr>
      <w:tblPr/>
      <w:tcPr>
        <w:tcBorders>
          <w:top w:val="single" w:sz="4" w:space="0" w:color="141414" w:themeColor="accent1"/>
          <w:left w:val="single" w:sz="4" w:space="0" w:color="141414" w:themeColor="accent1"/>
          <w:bottom w:val="single" w:sz="4" w:space="0" w:color="141414" w:themeColor="accent1"/>
          <w:right w:val="single" w:sz="4" w:space="0" w:color="141414" w:themeColor="accent1"/>
          <w:insideH w:val="nil"/>
        </w:tcBorders>
        <w:shd w:val="clear" w:color="auto" w:fill="141414" w:themeFill="accent1"/>
      </w:tcPr>
    </w:tblStylePr>
    <w:tblStylePr w:type="lastRow">
      <w:rPr>
        <w:b/>
        <w:bCs/>
      </w:rPr>
      <w:tblPr/>
      <w:tcPr>
        <w:tcBorders>
          <w:top w:val="double" w:sz="4" w:space="0" w:color="727272" w:themeColor="accent1" w:themeTint="99"/>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ListTable4-Accent21">
    <w:name w:val="List Table 4 - Accent 21"/>
    <w:basedOn w:val="TableNormal"/>
    <w:uiPriority w:val="49"/>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tblBorders>
    </w:tblPr>
    <w:tblStylePr w:type="firstRow">
      <w:rPr>
        <w:b/>
        <w:bCs/>
        <w:color w:val="FFFFFF" w:themeColor="background1"/>
      </w:rPr>
      <w:tblPr/>
      <w:tcPr>
        <w:tcBorders>
          <w:top w:val="single" w:sz="4" w:space="0" w:color="B2B2B2" w:themeColor="accent2"/>
          <w:left w:val="single" w:sz="4" w:space="0" w:color="B2B2B2" w:themeColor="accent2"/>
          <w:bottom w:val="single" w:sz="4" w:space="0" w:color="B2B2B2" w:themeColor="accent2"/>
          <w:right w:val="single" w:sz="4" w:space="0" w:color="B2B2B2" w:themeColor="accent2"/>
          <w:insideH w:val="nil"/>
        </w:tcBorders>
        <w:shd w:val="clear" w:color="auto" w:fill="B2B2B2" w:themeFill="accent2"/>
      </w:tcPr>
    </w:tblStylePr>
    <w:tblStylePr w:type="lastRow">
      <w:rPr>
        <w:b/>
        <w:bCs/>
      </w:rPr>
      <w:tblPr/>
      <w:tcPr>
        <w:tcBorders>
          <w:top w:val="double" w:sz="4" w:space="0" w:color="D0D0D0" w:themeColor="accent2" w:themeTint="99"/>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4-Accent31">
    <w:name w:val="List Table 4 - Accent 31"/>
    <w:basedOn w:val="TableNormal"/>
    <w:uiPriority w:val="49"/>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tblBorders>
    </w:tblPr>
    <w:tblStylePr w:type="firstRow">
      <w:rPr>
        <w:b/>
        <w:bCs/>
        <w:color w:val="FFFFFF" w:themeColor="background1"/>
      </w:rPr>
      <w:tblPr/>
      <w:tcPr>
        <w:tcBorders>
          <w:top w:val="single" w:sz="4" w:space="0" w:color="969696" w:themeColor="accent3"/>
          <w:left w:val="single" w:sz="4" w:space="0" w:color="969696" w:themeColor="accent3"/>
          <w:bottom w:val="single" w:sz="4" w:space="0" w:color="969696" w:themeColor="accent3"/>
          <w:right w:val="single" w:sz="4" w:space="0" w:color="969696" w:themeColor="accent3"/>
          <w:insideH w:val="nil"/>
        </w:tcBorders>
        <w:shd w:val="clear" w:color="auto" w:fill="969696" w:themeFill="accent3"/>
      </w:tcPr>
    </w:tblStylePr>
    <w:tblStylePr w:type="lastRow">
      <w:rPr>
        <w:b/>
        <w:bCs/>
      </w:rPr>
      <w:tblPr/>
      <w:tcPr>
        <w:tcBorders>
          <w:top w:val="double" w:sz="4" w:space="0" w:color="C0C0C0" w:themeColor="accent3" w:themeTint="99"/>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4-Accent41">
    <w:name w:val="List Table 4 - Accent 41"/>
    <w:basedOn w:val="TableNormal"/>
    <w:uiPriority w:val="49"/>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tblBorders>
    </w:tblPr>
    <w:tblStylePr w:type="firstRow">
      <w:rPr>
        <w:b/>
        <w:bCs/>
        <w:color w:val="FFFFFF" w:themeColor="background1"/>
      </w:rPr>
      <w:tblPr/>
      <w:tcPr>
        <w:tcBorders>
          <w:top w:val="single" w:sz="4" w:space="0" w:color="808080" w:themeColor="accent4"/>
          <w:left w:val="single" w:sz="4" w:space="0" w:color="808080" w:themeColor="accent4"/>
          <w:bottom w:val="single" w:sz="4" w:space="0" w:color="808080" w:themeColor="accent4"/>
          <w:right w:val="single" w:sz="4" w:space="0" w:color="808080" w:themeColor="accent4"/>
          <w:insideH w:val="nil"/>
        </w:tcBorders>
        <w:shd w:val="clear" w:color="auto" w:fill="808080" w:themeFill="accent4"/>
      </w:tcPr>
    </w:tblStylePr>
    <w:tblStylePr w:type="lastRow">
      <w:rPr>
        <w:b/>
        <w:bCs/>
      </w:rPr>
      <w:tblPr/>
      <w:tcPr>
        <w:tcBorders>
          <w:top w:val="double" w:sz="4" w:space="0" w:color="B2B2B2" w:themeColor="accent4" w:themeTint="99"/>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4-Accent51">
    <w:name w:val="List Table 4 - Accent 51"/>
    <w:basedOn w:val="TableNormal"/>
    <w:uiPriority w:val="49"/>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tblBorders>
    </w:tblPr>
    <w:tblStylePr w:type="firstRow">
      <w:rPr>
        <w:b/>
        <w:bCs/>
        <w:color w:val="FFFFFF" w:themeColor="background1"/>
      </w:rPr>
      <w:tblPr/>
      <w:tcPr>
        <w:tcBorders>
          <w:top w:val="single" w:sz="4" w:space="0" w:color="5F5F5F" w:themeColor="accent5"/>
          <w:left w:val="single" w:sz="4" w:space="0" w:color="5F5F5F" w:themeColor="accent5"/>
          <w:bottom w:val="single" w:sz="4" w:space="0" w:color="5F5F5F" w:themeColor="accent5"/>
          <w:right w:val="single" w:sz="4" w:space="0" w:color="5F5F5F" w:themeColor="accent5"/>
          <w:insideH w:val="nil"/>
        </w:tcBorders>
        <w:shd w:val="clear" w:color="auto" w:fill="5F5F5F" w:themeFill="accent5"/>
      </w:tcPr>
    </w:tblStylePr>
    <w:tblStylePr w:type="lastRow">
      <w:rPr>
        <w:b/>
        <w:bCs/>
      </w:rPr>
      <w:tblPr/>
      <w:tcPr>
        <w:tcBorders>
          <w:top w:val="doub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4-Accent61">
    <w:name w:val="List Table 4 - Accent 61"/>
    <w:basedOn w:val="TableNormal"/>
    <w:uiPriority w:val="49"/>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tblBorders>
    </w:tblPr>
    <w:tblStylePr w:type="firstRow">
      <w:rPr>
        <w:b/>
        <w:bCs/>
        <w:color w:val="FFFFFF" w:themeColor="background1"/>
      </w:rPr>
      <w:tblPr/>
      <w:tcPr>
        <w:tcBorders>
          <w:top w:val="single" w:sz="4" w:space="0" w:color="4D4D4D" w:themeColor="accent6"/>
          <w:left w:val="single" w:sz="4" w:space="0" w:color="4D4D4D" w:themeColor="accent6"/>
          <w:bottom w:val="single" w:sz="4" w:space="0" w:color="4D4D4D" w:themeColor="accent6"/>
          <w:right w:val="single" w:sz="4" w:space="0" w:color="4D4D4D" w:themeColor="accent6"/>
          <w:insideH w:val="nil"/>
        </w:tcBorders>
        <w:shd w:val="clear" w:color="auto" w:fill="4D4D4D" w:themeFill="accent6"/>
      </w:tcPr>
    </w:tblStylePr>
    <w:tblStylePr w:type="lastRow">
      <w:rPr>
        <w:b/>
        <w:bCs/>
      </w:rPr>
      <w:tblPr/>
      <w:tcPr>
        <w:tcBorders>
          <w:top w:val="doub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141414" w:themeColor="accent1"/>
        <w:left w:val="single" w:sz="24" w:space="0" w:color="141414" w:themeColor="accent1"/>
        <w:bottom w:val="single" w:sz="24" w:space="0" w:color="141414" w:themeColor="accent1"/>
        <w:right w:val="single" w:sz="24" w:space="0" w:color="141414" w:themeColor="accent1"/>
      </w:tblBorders>
    </w:tblPr>
    <w:tcPr>
      <w:shd w:val="clear" w:color="auto" w:fill="141414"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B2B2B2" w:themeColor="accent2"/>
        <w:left w:val="single" w:sz="24" w:space="0" w:color="B2B2B2" w:themeColor="accent2"/>
        <w:bottom w:val="single" w:sz="24" w:space="0" w:color="B2B2B2" w:themeColor="accent2"/>
        <w:right w:val="single" w:sz="24" w:space="0" w:color="B2B2B2" w:themeColor="accent2"/>
      </w:tblBorders>
    </w:tblPr>
    <w:tcPr>
      <w:shd w:val="clear" w:color="auto" w:fill="B2B2B2"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969696" w:themeColor="accent3"/>
        <w:left w:val="single" w:sz="24" w:space="0" w:color="969696" w:themeColor="accent3"/>
        <w:bottom w:val="single" w:sz="24" w:space="0" w:color="969696" w:themeColor="accent3"/>
        <w:right w:val="single" w:sz="24" w:space="0" w:color="969696" w:themeColor="accent3"/>
      </w:tblBorders>
    </w:tblPr>
    <w:tcPr>
      <w:shd w:val="clear" w:color="auto" w:fill="969696"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808080" w:themeColor="accent4"/>
        <w:left w:val="single" w:sz="24" w:space="0" w:color="808080" w:themeColor="accent4"/>
        <w:bottom w:val="single" w:sz="24" w:space="0" w:color="808080" w:themeColor="accent4"/>
        <w:right w:val="single" w:sz="24" w:space="0" w:color="808080" w:themeColor="accent4"/>
      </w:tblBorders>
    </w:tblPr>
    <w:tcPr>
      <w:shd w:val="clear" w:color="auto" w:fill="808080"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5F5F5F" w:themeColor="accent5"/>
        <w:left w:val="single" w:sz="24" w:space="0" w:color="5F5F5F" w:themeColor="accent5"/>
        <w:bottom w:val="single" w:sz="24" w:space="0" w:color="5F5F5F" w:themeColor="accent5"/>
        <w:right w:val="single" w:sz="24" w:space="0" w:color="5F5F5F" w:themeColor="accent5"/>
      </w:tblBorders>
    </w:tblPr>
    <w:tcPr>
      <w:shd w:val="clear" w:color="auto" w:fill="5F5F5F"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4D4D4D" w:themeColor="accent6"/>
        <w:left w:val="single" w:sz="24" w:space="0" w:color="4D4D4D" w:themeColor="accent6"/>
        <w:bottom w:val="single" w:sz="24" w:space="0" w:color="4D4D4D" w:themeColor="accent6"/>
        <w:right w:val="single" w:sz="24" w:space="0" w:color="4D4D4D" w:themeColor="accent6"/>
      </w:tblBorders>
    </w:tblPr>
    <w:tcPr>
      <w:shd w:val="clear" w:color="auto" w:fill="4D4D4D"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0E0E0E" w:themeColor="accent1" w:themeShade="BF"/>
    </w:rPr>
    <w:tblPr>
      <w:tblBorders>
        <w:top w:val="single" w:sz="4" w:space="0" w:color="141414" w:themeColor="accent1"/>
        <w:bottom w:val="single" w:sz="4" w:space="0" w:color="141414" w:themeColor="accent1"/>
      </w:tblBorders>
    </w:tblPr>
    <w:tblStylePr w:type="firstRow">
      <w:rPr>
        <w:b/>
        <w:bCs/>
      </w:rPr>
      <w:tblPr/>
      <w:tcPr>
        <w:tcBorders>
          <w:bottom w:val="single" w:sz="4" w:space="0" w:color="141414" w:themeColor="accent1"/>
        </w:tcBorders>
      </w:tcPr>
    </w:tblStylePr>
    <w:tblStylePr w:type="lastRow">
      <w:rPr>
        <w:b/>
        <w:bCs/>
      </w:rPr>
      <w:tblPr/>
      <w:tcPr>
        <w:tcBorders>
          <w:top w:val="double" w:sz="4" w:space="0" w:color="141414" w:themeColor="accent1"/>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ListTable6Colorful-Accent21">
    <w:name w:val="List Table 6 Colorful - Accent 21"/>
    <w:basedOn w:val="TableNormal"/>
    <w:uiPriority w:val="51"/>
    <w:rPr>
      <w:color w:val="858585" w:themeColor="accent2" w:themeShade="BF"/>
    </w:rPr>
    <w:tblPr>
      <w:tblBorders>
        <w:top w:val="single" w:sz="4" w:space="0" w:color="B2B2B2" w:themeColor="accent2"/>
        <w:bottom w:val="single" w:sz="4" w:space="0" w:color="B2B2B2" w:themeColor="accent2"/>
      </w:tblBorders>
    </w:tblPr>
    <w:tblStylePr w:type="firstRow">
      <w:rPr>
        <w:b/>
        <w:bCs/>
      </w:rPr>
      <w:tblPr/>
      <w:tcPr>
        <w:tcBorders>
          <w:bottom w:val="single" w:sz="4" w:space="0" w:color="B2B2B2" w:themeColor="accent2"/>
        </w:tcBorders>
      </w:tcPr>
    </w:tblStylePr>
    <w:tblStylePr w:type="lastRow">
      <w:rPr>
        <w:b/>
        <w:bCs/>
      </w:rPr>
      <w:tblPr/>
      <w:tcPr>
        <w:tcBorders>
          <w:top w:val="double" w:sz="4" w:space="0" w:color="B2B2B2" w:themeColor="accent2"/>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6Colorful-Accent31">
    <w:name w:val="List Table 6 Colorful - Accent 31"/>
    <w:basedOn w:val="TableNormal"/>
    <w:uiPriority w:val="51"/>
    <w:rPr>
      <w:color w:val="707070" w:themeColor="accent3" w:themeShade="BF"/>
    </w:rPr>
    <w:tblPr>
      <w:tblBorders>
        <w:top w:val="single" w:sz="4" w:space="0" w:color="969696" w:themeColor="accent3"/>
        <w:bottom w:val="single" w:sz="4" w:space="0" w:color="969696" w:themeColor="accent3"/>
      </w:tblBorders>
    </w:tblPr>
    <w:tblStylePr w:type="firstRow">
      <w:rPr>
        <w:b/>
        <w:bCs/>
      </w:rPr>
      <w:tblPr/>
      <w:tcPr>
        <w:tcBorders>
          <w:bottom w:val="single" w:sz="4" w:space="0" w:color="969696" w:themeColor="accent3"/>
        </w:tcBorders>
      </w:tcPr>
    </w:tblStylePr>
    <w:tblStylePr w:type="lastRow">
      <w:rPr>
        <w:b/>
        <w:bCs/>
      </w:rPr>
      <w:tblPr/>
      <w:tcPr>
        <w:tcBorders>
          <w:top w:val="double" w:sz="4" w:space="0" w:color="969696" w:themeColor="accent3"/>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6Colorful-Accent41">
    <w:name w:val="List Table 6 Colorful - Accent 41"/>
    <w:basedOn w:val="TableNormal"/>
    <w:uiPriority w:val="51"/>
    <w:rPr>
      <w:color w:val="5F5F5F" w:themeColor="accent4" w:themeShade="BF"/>
    </w:rPr>
    <w:tblPr>
      <w:tblBorders>
        <w:top w:val="single" w:sz="4" w:space="0" w:color="808080" w:themeColor="accent4"/>
        <w:bottom w:val="single" w:sz="4" w:space="0" w:color="808080" w:themeColor="accent4"/>
      </w:tblBorders>
    </w:tblPr>
    <w:tblStylePr w:type="firstRow">
      <w:rPr>
        <w:b/>
        <w:bCs/>
      </w:rPr>
      <w:tblPr/>
      <w:tcPr>
        <w:tcBorders>
          <w:bottom w:val="single" w:sz="4" w:space="0" w:color="808080" w:themeColor="accent4"/>
        </w:tcBorders>
      </w:tcPr>
    </w:tblStylePr>
    <w:tblStylePr w:type="lastRow">
      <w:rPr>
        <w:b/>
        <w:bCs/>
      </w:rPr>
      <w:tblPr/>
      <w:tcPr>
        <w:tcBorders>
          <w:top w:val="double" w:sz="4" w:space="0" w:color="808080" w:themeColor="accent4"/>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6Colorful-Accent51">
    <w:name w:val="List Table 6 Colorful - Accent 51"/>
    <w:basedOn w:val="TableNormal"/>
    <w:uiPriority w:val="51"/>
    <w:rPr>
      <w:color w:val="474747" w:themeColor="accent5" w:themeShade="BF"/>
    </w:rPr>
    <w:tblPr>
      <w:tblBorders>
        <w:top w:val="single" w:sz="4" w:space="0" w:color="5F5F5F" w:themeColor="accent5"/>
        <w:bottom w:val="single" w:sz="4" w:space="0" w:color="5F5F5F" w:themeColor="accent5"/>
      </w:tblBorders>
    </w:tblPr>
    <w:tblStylePr w:type="firstRow">
      <w:rPr>
        <w:b/>
        <w:bCs/>
      </w:rPr>
      <w:tblPr/>
      <w:tcPr>
        <w:tcBorders>
          <w:bottom w:val="single" w:sz="4" w:space="0" w:color="5F5F5F" w:themeColor="accent5"/>
        </w:tcBorders>
      </w:tcPr>
    </w:tblStylePr>
    <w:tblStylePr w:type="lastRow">
      <w:rPr>
        <w:b/>
        <w:bCs/>
      </w:rPr>
      <w:tblPr/>
      <w:tcPr>
        <w:tcBorders>
          <w:top w:val="double" w:sz="4" w:space="0" w:color="5F5F5F" w:themeColor="accent5"/>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6Colorful-Accent61">
    <w:name w:val="List Table 6 Colorful - Accent 61"/>
    <w:basedOn w:val="TableNormal"/>
    <w:uiPriority w:val="51"/>
    <w:rPr>
      <w:color w:val="393939" w:themeColor="accent6" w:themeShade="BF"/>
    </w:rPr>
    <w:tblPr>
      <w:tblBorders>
        <w:top w:val="single" w:sz="4" w:space="0" w:color="4D4D4D" w:themeColor="accent6"/>
        <w:bottom w:val="single" w:sz="4" w:space="0" w:color="4D4D4D" w:themeColor="accent6"/>
      </w:tblBorders>
    </w:tblPr>
    <w:tblStylePr w:type="firstRow">
      <w:rPr>
        <w:b/>
        <w:bCs/>
      </w:rPr>
      <w:tblPr/>
      <w:tcPr>
        <w:tcBorders>
          <w:bottom w:val="single" w:sz="4" w:space="0" w:color="4D4D4D" w:themeColor="accent6"/>
        </w:tcBorders>
      </w:tcPr>
    </w:tblStylePr>
    <w:tblStylePr w:type="lastRow">
      <w:rPr>
        <w:b/>
        <w:bCs/>
      </w:rPr>
      <w:tblPr/>
      <w:tcPr>
        <w:tcBorders>
          <w:top w:val="double" w:sz="4" w:space="0" w:color="4D4D4D" w:themeColor="accent6"/>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0E0E0E" w:themeColor="accent1" w:themeShade="BF"/>
    </w:rPr>
    <w:tblPr/>
    <w:tblStylePr w:type="firstRow">
      <w:rPr>
        <w:rFonts w:asciiTheme="majorHAnsi" w:eastAsiaTheme="majorEastAsia" w:hAnsiTheme="majorHAnsi" w:cstheme="majorBidi"/>
        <w:i/>
        <w:iCs/>
        <w:sz w:val="26"/>
      </w:rPr>
      <w:tblPr/>
      <w:tcPr>
        <w:tcBorders>
          <w:bottom w:val="single" w:sz="4" w:space="0" w:color="141414"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141414"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141414"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141414" w:themeColor="accent1"/>
        </w:tcBorders>
        <w:shd w:val="clear" w:color="auto" w:fill="FFFFFF" w:themeFill="background1"/>
      </w:tcPr>
    </w:tblStylePr>
    <w:tblStylePr w:type="band1Vert">
      <w:tblPr/>
      <w:tcPr>
        <w:shd w:val="clear" w:color="auto" w:fill="D0D0D0" w:themeFill="accent1" w:themeFillTint="33"/>
      </w:tcPr>
    </w:tblStylePr>
    <w:tblStylePr w:type="band1Horz">
      <w:tblPr/>
      <w:tcPr>
        <w:shd w:val="clear" w:color="auto" w:fill="D0D0D0"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858585" w:themeColor="accent2" w:themeShade="BF"/>
    </w:rPr>
    <w:tblPr/>
    <w:tblStylePr w:type="firstRow">
      <w:rPr>
        <w:rFonts w:asciiTheme="majorHAnsi" w:eastAsiaTheme="majorEastAsia" w:hAnsiTheme="majorHAnsi" w:cstheme="majorBidi"/>
        <w:i/>
        <w:iCs/>
        <w:sz w:val="26"/>
      </w:rPr>
      <w:tblPr/>
      <w:tcPr>
        <w:tcBorders>
          <w:bottom w:val="single" w:sz="4" w:space="0" w:color="B2B2B2"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B2B2B2"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B2B2B2"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B2B2B2" w:themeColor="accent2"/>
        </w:tcBorders>
        <w:shd w:val="clear" w:color="auto" w:fill="FFFFFF" w:themeFill="background1"/>
      </w:tcPr>
    </w:tblStylePr>
    <w:tblStylePr w:type="band1Vert">
      <w:tblPr/>
      <w:tcPr>
        <w:shd w:val="clear" w:color="auto" w:fill="EFEFEF" w:themeFill="accent2" w:themeFillTint="33"/>
      </w:tcPr>
    </w:tblStylePr>
    <w:tblStylePr w:type="band1Horz">
      <w:tblPr/>
      <w:tcPr>
        <w:shd w:val="clear" w:color="auto" w:fill="EFEFEF"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707070" w:themeColor="accent3" w:themeShade="BF"/>
    </w:rPr>
    <w:tblPr/>
    <w:tblStylePr w:type="firstRow">
      <w:rPr>
        <w:rFonts w:asciiTheme="majorHAnsi" w:eastAsiaTheme="majorEastAsia" w:hAnsiTheme="majorHAnsi" w:cstheme="majorBidi"/>
        <w:i/>
        <w:iCs/>
        <w:sz w:val="26"/>
      </w:rPr>
      <w:tblPr/>
      <w:tcPr>
        <w:tcBorders>
          <w:bottom w:val="single" w:sz="4" w:space="0" w:color="969696"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69696"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69696"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69696" w:themeColor="accent3"/>
        </w:tcBorders>
        <w:shd w:val="clear" w:color="auto" w:fill="FFFFFF" w:themeFill="background1"/>
      </w:tcPr>
    </w:tblStylePr>
    <w:tblStylePr w:type="band1Vert">
      <w:tblPr/>
      <w:tcPr>
        <w:shd w:val="clear" w:color="auto" w:fill="EAEAEA" w:themeFill="accent3" w:themeFillTint="33"/>
      </w:tcPr>
    </w:tblStylePr>
    <w:tblStylePr w:type="band1Horz">
      <w:tblPr/>
      <w:tcPr>
        <w:shd w:val="clear" w:color="auto" w:fill="EAEAEA"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5F5F5F" w:themeColor="accent4" w:themeShade="BF"/>
    </w:rPr>
    <w:tblPr/>
    <w:tblStylePr w:type="firstRow">
      <w:rPr>
        <w:rFonts w:asciiTheme="majorHAnsi" w:eastAsiaTheme="majorEastAsia" w:hAnsiTheme="majorHAnsi" w:cstheme="majorBidi"/>
        <w:i/>
        <w:iCs/>
        <w:sz w:val="26"/>
      </w:rPr>
      <w:tblPr/>
      <w:tcPr>
        <w:tcBorders>
          <w:bottom w:val="single" w:sz="4" w:space="0" w:color="808080"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08080"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08080"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08080" w:themeColor="accent4"/>
        </w:tcBorders>
        <w:shd w:val="clear" w:color="auto" w:fill="FFFFFF" w:themeFill="background1"/>
      </w:tcPr>
    </w:tblStylePr>
    <w:tblStylePr w:type="band1Vert">
      <w:tblPr/>
      <w:tcPr>
        <w:shd w:val="clear" w:color="auto" w:fill="E5E5E5" w:themeFill="accent4" w:themeFillTint="33"/>
      </w:tcPr>
    </w:tblStylePr>
    <w:tblStylePr w:type="band1Horz">
      <w:tblPr/>
      <w:tcPr>
        <w:shd w:val="clear" w:color="auto" w:fill="E5E5E5"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474747" w:themeColor="accent5" w:themeShade="BF"/>
    </w:rPr>
    <w:tblPr/>
    <w:tblStylePr w:type="firstRow">
      <w:rPr>
        <w:rFonts w:asciiTheme="majorHAnsi" w:eastAsiaTheme="majorEastAsia" w:hAnsiTheme="majorHAnsi" w:cstheme="majorBidi"/>
        <w:i/>
        <w:iCs/>
        <w:sz w:val="26"/>
      </w:rPr>
      <w:tblPr/>
      <w:tcPr>
        <w:tcBorders>
          <w:bottom w:val="single" w:sz="4" w:space="0" w:color="5F5F5F"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F5F5F"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F5F5F"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F5F5F" w:themeColor="accent5"/>
        </w:tcBorders>
        <w:shd w:val="clear" w:color="auto" w:fill="FFFFFF"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393939" w:themeColor="accent6" w:themeShade="BF"/>
    </w:rPr>
    <w:tblPr/>
    <w:tblStylePr w:type="firstRow">
      <w:rPr>
        <w:rFonts w:asciiTheme="majorHAnsi" w:eastAsiaTheme="majorEastAsia" w:hAnsiTheme="majorHAnsi" w:cstheme="majorBidi"/>
        <w:i/>
        <w:iCs/>
        <w:sz w:val="26"/>
      </w:rPr>
      <w:tblPr/>
      <w:tcPr>
        <w:tcBorders>
          <w:bottom w:val="single" w:sz="4" w:space="0" w:color="4D4D4D"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D4D4D"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D4D4D"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D4D4D" w:themeColor="accent6"/>
        </w:tcBorders>
        <w:shd w:val="clear" w:color="auto" w:fill="FFFFFF"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basedOn w:val="Subtitle"/>
    <w:uiPriority w:val="1"/>
    <w:qFormat/>
    <w:rsid w:val="00D60682"/>
    <w:pPr>
      <w:spacing w:after="0" w:line="276" w:lineRule="auto"/>
    </w:pPr>
    <w:rPr>
      <w:rFonts w:ascii="Noto Sans Medium" w:eastAsia="Raleway" w:hAnsi="Noto Sans Medium" w:cs="Noto Sans Medium"/>
      <w:b/>
      <w:color w:val="A6A6A6" w:themeColor="background1" w:themeShade="A6"/>
      <w:spacing w:val="14"/>
      <w:sz w:val="36"/>
      <w:szCs w:val="36"/>
      <w:lang w:val="en"/>
    </w:r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89100E"/>
    <w:pPr>
      <w:spacing w:before="240" w:after="240" w:line="252" w:lineRule="auto"/>
      <w:ind w:left="864" w:right="864"/>
      <w:jc w:val="center"/>
    </w:pPr>
    <w:rPr>
      <w:i/>
      <w:iCs/>
    </w:rPr>
  </w:style>
  <w:style w:type="character" w:customStyle="1" w:styleId="QuoteChar">
    <w:name w:val="Quote Char"/>
    <w:basedOn w:val="DefaultParagraphFont"/>
    <w:link w:val="Quote"/>
    <w:uiPriority w:val="29"/>
    <w:rsid w:val="0089100E"/>
    <w:rPr>
      <w:i/>
      <w:iCs/>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89100E"/>
    <w:rPr>
      <w:rFonts w:asciiTheme="majorHAnsi" w:eastAsiaTheme="majorEastAsia" w:hAnsiTheme="majorHAnsi" w:cstheme="majorBidi"/>
      <w:color w:val="404040" w:themeColor="text1" w:themeTint="BF"/>
      <w:sz w:val="30"/>
      <w:szCs w:val="30"/>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sz w:val="32"/>
    </w:rPr>
  </w:style>
  <w:style w:type="character" w:customStyle="1" w:styleId="UnresolvedMention1">
    <w:name w:val="Unresolved Mention1"/>
    <w:basedOn w:val="DefaultParagraphFont"/>
    <w:uiPriority w:val="99"/>
    <w:semiHidden/>
    <w:rPr>
      <w:color w:val="5F5F5F"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89100E"/>
    <w:rPr>
      <w:i/>
      <w:iCs/>
      <w:color w:val="595959" w:themeColor="text1" w:themeTint="A6"/>
    </w:rPr>
  </w:style>
  <w:style w:type="character" w:styleId="IntenseEmphasis">
    <w:name w:val="Intense Emphasis"/>
    <w:basedOn w:val="DefaultParagraphFont"/>
    <w:uiPriority w:val="21"/>
    <w:qFormat/>
    <w:rsid w:val="0089100E"/>
    <w:rPr>
      <w:b/>
      <w:bCs/>
      <w:i/>
      <w:iCs/>
    </w:rPr>
  </w:style>
  <w:style w:type="character" w:styleId="SubtleReference">
    <w:name w:val="Subtle Reference"/>
    <w:basedOn w:val="DefaultParagraphFont"/>
    <w:uiPriority w:val="31"/>
    <w:qFormat/>
    <w:rsid w:val="0089100E"/>
    <w:rPr>
      <w:smallCaps/>
      <w:color w:val="404040" w:themeColor="text1" w:themeTint="BF"/>
    </w:rPr>
  </w:style>
  <w:style w:type="character" w:styleId="IntenseReference">
    <w:name w:val="Intense Reference"/>
    <w:basedOn w:val="DefaultParagraphFont"/>
    <w:uiPriority w:val="32"/>
    <w:qFormat/>
    <w:rsid w:val="0089100E"/>
    <w:rPr>
      <w:b/>
      <w:bCs/>
      <w:smallCaps/>
      <w:u w:val="single"/>
    </w:rPr>
  </w:style>
  <w:style w:type="character" w:styleId="BookTitle">
    <w:name w:val="Book Title"/>
    <w:basedOn w:val="DefaultParagraphFont"/>
    <w:uiPriority w:val="33"/>
    <w:qFormat/>
    <w:rsid w:val="0089100E"/>
    <w:rPr>
      <w:b/>
      <w:bCs/>
      <w:smallCaps/>
    </w:rPr>
  </w:style>
  <w:style w:type="paragraph" w:styleId="TOCHeading">
    <w:name w:val="TOC Heading"/>
    <w:basedOn w:val="Heading1"/>
    <w:next w:val="Normal"/>
    <w:uiPriority w:val="39"/>
    <w:semiHidden/>
    <w:unhideWhenUsed/>
    <w:qFormat/>
    <w:rsid w:val="0089100E"/>
    <w:pPr>
      <w:outlineLvl w:val="9"/>
    </w:pPr>
  </w:style>
  <w:style w:type="paragraph" w:customStyle="1" w:styleId="Standard">
    <w:name w:val="Standard"/>
    <w:rsid w:val="00A116AB"/>
    <w:pPr>
      <w:suppressAutoHyphens/>
      <w:autoSpaceDN w:val="0"/>
      <w:spacing w:after="0" w:line="240" w:lineRule="auto"/>
      <w:textAlignment w:val="baseline"/>
    </w:pPr>
    <w:rPr>
      <w:rFonts w:ascii="Gill Sans MT" w:eastAsia="Gill Sans MT" w:hAnsi="Gill Sans MT" w:cs="F"/>
      <w:color w:val="000000"/>
      <w:sz w:val="20"/>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danieltupa1112@gmail.com" TargetMode="External"/><Relationship Id="rId18" Type="http://schemas.openxmlformats.org/officeDocument/2006/relationships/hyperlink" Target="https://www.linkedin.com/in/daniel-alexander-tupa" TargetMode="External"/><Relationship Id="rId3" Type="http://schemas.openxmlformats.org/officeDocument/2006/relationships/customXml" Target="../customXml/item3.xml"/><Relationship Id="rId21" Type="http://schemas.openxmlformats.org/officeDocument/2006/relationships/glossaryDocument" Target="glossary/document.xml"/><Relationship Id="rId7" Type="http://schemas.openxmlformats.org/officeDocument/2006/relationships/styles" Target="styles.xml"/><Relationship Id="rId12" Type="http://schemas.openxmlformats.org/officeDocument/2006/relationships/hyperlink" Target="tel:+1%20(325)%20249%207727" TargetMode="External"/><Relationship Id="rId17" Type="http://schemas.openxmlformats.org/officeDocument/2006/relationships/hyperlink" Target="mailto:danieltupa1112@gmail.com" TargetMode="External"/><Relationship Id="rId2" Type="http://schemas.openxmlformats.org/officeDocument/2006/relationships/customXml" Target="../customXml/item2.xml"/><Relationship Id="rId16" Type="http://schemas.openxmlformats.org/officeDocument/2006/relationships/hyperlink" Target="tel:+1%20(325)%20249%207727"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https://www.linkedin.com/in/daniel-tupa-449540392/" TargetMode="External"/><Relationship Id="rId10" Type="http://schemas.openxmlformats.org/officeDocument/2006/relationships/footnotes" Target="footnotes.xml"/><Relationship Id="rId19" Type="http://schemas.openxmlformats.org/officeDocument/2006/relationships/hyperlink" Target="https://www.linkedin.com/in/daniel-tupa-449540392/"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linkedin.com/in/daniel-alexander-tupa" TargetMode="External"/><Relationship Id="rId22"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F053C97ACF0841B8B72ADC9B40DC4616"/>
        <w:category>
          <w:name w:val="General"/>
          <w:gallery w:val="placeholder"/>
        </w:category>
        <w:types>
          <w:type w:val="bbPlcHdr"/>
        </w:types>
        <w:behaviors>
          <w:behavior w:val="content"/>
        </w:behaviors>
        <w:guid w:val="{8D4BA75B-EE8A-46E6-8AAE-5BFA2956131E}"/>
      </w:docPartPr>
      <w:docPartBody>
        <w:p w:rsidR="004A091D" w:rsidRDefault="008B5BA2" w:rsidP="008B5BA2">
          <w:pPr>
            <w:pStyle w:val="F053C97ACF0841B8B72ADC9B40DC4616"/>
          </w:pPr>
          <w:r>
            <w:t>Education</w:t>
          </w:r>
        </w:p>
      </w:docPartBody>
    </w:docPart>
    <w:docPart>
      <w:docPartPr>
        <w:name w:val="8768512D5C7D4D77BAF29AC891BE7CA3"/>
        <w:category>
          <w:name w:val="General"/>
          <w:gallery w:val="placeholder"/>
        </w:category>
        <w:types>
          <w:type w:val="bbPlcHdr"/>
        </w:types>
        <w:behaviors>
          <w:behavior w:val="content"/>
        </w:behaviors>
        <w:guid w:val="{1CAE1EFD-6ADE-49FD-8BAD-5E6C8CAF7545}"/>
      </w:docPartPr>
      <w:docPartBody>
        <w:p w:rsidR="004A091D" w:rsidRDefault="008B5BA2" w:rsidP="008B5BA2">
          <w:pPr>
            <w:pStyle w:val="8768512D5C7D4D77BAF29AC891BE7CA3"/>
          </w:pPr>
          <w:r>
            <w:t>Skills &amp; abilities</w:t>
          </w:r>
        </w:p>
      </w:docPartBody>
    </w:docPart>
  </w:docParts>
</w:glossaryDocument>
</file>

<file path=word/glossary/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824605" w:rsidRDefault="00824605">
      <w:pPr>
        <w:spacing w:line="240" w:lineRule="auto"/>
      </w:pPr>
      <w:r>
        <w:separator/>
      </w:r>
    </w:p>
  </w:endnote>
  <w:endnote w:type="continuationSeparator" w:id="0">
    <w:p w:rsidR="00824605" w:rsidRDefault="00824605">
      <w:pPr>
        <w:spacing w:line="240" w:lineRule="auto"/>
      </w:pPr>
      <w:r>
        <w:continuationSeparator/>
      </w:r>
    </w:p>
  </w:endnote>
</w:endnotes>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Noto Sans ExtraBold">
    <w:altName w:val="Calibri"/>
    <w:charset w:val="00"/>
    <w:family w:val="swiss"/>
    <w:pitch w:val="variable"/>
    <w:sig w:usb0="E00002FF" w:usb1="4000201F" w:usb2="08000029" w:usb3="00000000" w:csb0="0000019F" w:csb1="00000000"/>
  </w:font>
  <w:font w:name="Noto Sans SemiBold">
    <w:altName w:val="Calibri"/>
    <w:charset w:val="00"/>
    <w:family w:val="swiss"/>
    <w:pitch w:val="variable"/>
    <w:sig w:usb0="E00002FF" w:usb1="4000201F" w:usb2="08000029" w:usb3="00000000" w:csb0="000001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Noto Sans Medium">
    <w:altName w:val="Calibri"/>
    <w:charset w:val="00"/>
    <w:family w:val="swiss"/>
    <w:pitch w:val="variable"/>
    <w:sig w:usb0="E00002FF" w:usb1="4000201F" w:usb2="08000029" w:usb3="00000000" w:csb0="0000019F" w:csb1="00000000"/>
  </w:font>
  <w:font w:name="Raleway">
    <w:charset w:val="00"/>
    <w:family w:val="auto"/>
    <w:pitch w:val="variable"/>
    <w:sig w:usb0="A00002FF" w:usb1="5000205B" w:usb2="00000000" w:usb3="00000000" w:csb0="00000197"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glossary/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824605" w:rsidRDefault="00824605">
      <w:pPr>
        <w:spacing w:after="0"/>
      </w:pPr>
      <w:r>
        <w:separator/>
      </w:r>
    </w:p>
  </w:footnote>
  <w:footnote w:type="continuationSeparator" w:id="0">
    <w:p w:rsidR="00824605" w:rsidRDefault="00824605">
      <w:pPr>
        <w:spacing w:after="0"/>
      </w:pPr>
      <w:r>
        <w:continuationSeparator/>
      </w:r>
    </w:p>
  </w:footnote>
</w:footnote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5CE3"/>
    <w:rsid w:val="0000654D"/>
    <w:rsid w:val="00010D31"/>
    <w:rsid w:val="000472F5"/>
    <w:rsid w:val="0008282D"/>
    <w:rsid w:val="00084B55"/>
    <w:rsid w:val="0008711D"/>
    <w:rsid w:val="000A269E"/>
    <w:rsid w:val="000A7307"/>
    <w:rsid w:val="00113E3B"/>
    <w:rsid w:val="00161801"/>
    <w:rsid w:val="00177F26"/>
    <w:rsid w:val="001D44C6"/>
    <w:rsid w:val="001E63EF"/>
    <w:rsid w:val="00224763"/>
    <w:rsid w:val="00241170"/>
    <w:rsid w:val="002500B4"/>
    <w:rsid w:val="00251B7B"/>
    <w:rsid w:val="00292D27"/>
    <w:rsid w:val="002C42E0"/>
    <w:rsid w:val="002D66E1"/>
    <w:rsid w:val="002F39C3"/>
    <w:rsid w:val="00301EEF"/>
    <w:rsid w:val="00377051"/>
    <w:rsid w:val="00385B54"/>
    <w:rsid w:val="003932DE"/>
    <w:rsid w:val="003A19BC"/>
    <w:rsid w:val="003B2BEE"/>
    <w:rsid w:val="003D7C2C"/>
    <w:rsid w:val="00427D53"/>
    <w:rsid w:val="00472835"/>
    <w:rsid w:val="00486BA4"/>
    <w:rsid w:val="004A091D"/>
    <w:rsid w:val="004A70A0"/>
    <w:rsid w:val="004F7528"/>
    <w:rsid w:val="00507F80"/>
    <w:rsid w:val="005106E1"/>
    <w:rsid w:val="00513E0E"/>
    <w:rsid w:val="005514D8"/>
    <w:rsid w:val="005557FD"/>
    <w:rsid w:val="00557BE2"/>
    <w:rsid w:val="005A3D0C"/>
    <w:rsid w:val="005E4B9B"/>
    <w:rsid w:val="00610964"/>
    <w:rsid w:val="00621B2E"/>
    <w:rsid w:val="00637E13"/>
    <w:rsid w:val="006625AE"/>
    <w:rsid w:val="006628E9"/>
    <w:rsid w:val="006D52DF"/>
    <w:rsid w:val="006D63DE"/>
    <w:rsid w:val="006F2928"/>
    <w:rsid w:val="0075553D"/>
    <w:rsid w:val="007737D6"/>
    <w:rsid w:val="007757DA"/>
    <w:rsid w:val="007A3E38"/>
    <w:rsid w:val="007F3589"/>
    <w:rsid w:val="00812064"/>
    <w:rsid w:val="00814FB6"/>
    <w:rsid w:val="008169FF"/>
    <w:rsid w:val="00824605"/>
    <w:rsid w:val="00855E6E"/>
    <w:rsid w:val="00873DB1"/>
    <w:rsid w:val="00884B2D"/>
    <w:rsid w:val="008B02B4"/>
    <w:rsid w:val="008B5BA2"/>
    <w:rsid w:val="008C4861"/>
    <w:rsid w:val="008C67D5"/>
    <w:rsid w:val="008D2DED"/>
    <w:rsid w:val="009267C0"/>
    <w:rsid w:val="0093637B"/>
    <w:rsid w:val="0094229F"/>
    <w:rsid w:val="00977260"/>
    <w:rsid w:val="0099239A"/>
    <w:rsid w:val="009D05AC"/>
    <w:rsid w:val="009D59AD"/>
    <w:rsid w:val="009E5CE3"/>
    <w:rsid w:val="00A25ADF"/>
    <w:rsid w:val="00A42321"/>
    <w:rsid w:val="00A46D43"/>
    <w:rsid w:val="00A740C0"/>
    <w:rsid w:val="00AE01EA"/>
    <w:rsid w:val="00AF05C0"/>
    <w:rsid w:val="00AF56DC"/>
    <w:rsid w:val="00B76126"/>
    <w:rsid w:val="00BA3E6B"/>
    <w:rsid w:val="00BD4759"/>
    <w:rsid w:val="00BF70F4"/>
    <w:rsid w:val="00C0774F"/>
    <w:rsid w:val="00C41750"/>
    <w:rsid w:val="00C654F1"/>
    <w:rsid w:val="00C75E7F"/>
    <w:rsid w:val="00C83B08"/>
    <w:rsid w:val="00C86CAB"/>
    <w:rsid w:val="00C927A6"/>
    <w:rsid w:val="00CA6DD8"/>
    <w:rsid w:val="00D1454F"/>
    <w:rsid w:val="00D224D0"/>
    <w:rsid w:val="00D25F35"/>
    <w:rsid w:val="00D27C0C"/>
    <w:rsid w:val="00DE2893"/>
    <w:rsid w:val="00E259A9"/>
    <w:rsid w:val="00E5254B"/>
    <w:rsid w:val="00E64D2B"/>
    <w:rsid w:val="00E74DE3"/>
    <w:rsid w:val="00ED69DC"/>
    <w:rsid w:val="00EE53DE"/>
    <w:rsid w:val="00F83DE6"/>
    <w:rsid w:val="00FD5E56"/>
    <w:rsid w:val="00FF0F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semiHidden="1" w:unhideWhenUsed="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053C97ACF0841B8B72ADC9B40DC4616">
    <w:name w:val="F053C97ACF0841B8B72ADC9B40DC4616"/>
    <w:rsid w:val="008B5BA2"/>
    <w:pPr>
      <w:spacing w:after="160" w:line="259" w:lineRule="auto"/>
    </w:pPr>
    <w:rPr>
      <w:kern w:val="2"/>
      <w:sz w:val="22"/>
      <w:szCs w:val="22"/>
      <w14:ligatures w14:val="standardContextual"/>
    </w:rPr>
  </w:style>
  <w:style w:type="paragraph" w:customStyle="1" w:styleId="8768512D5C7D4D77BAF29AC891BE7CA3">
    <w:name w:val="8768512D5C7D4D77BAF29AC891BE7CA3"/>
    <w:rsid w:val="008B5BA2"/>
    <w:pPr>
      <w:spacing w:after="160" w:line="259" w:lineRule="auto"/>
    </w:pPr>
    <w:rPr>
      <w:kern w:val="2"/>
      <w:sz w:val="22"/>
      <w:szCs w:val="22"/>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theme/theme1.xml><?xml version="1.0" encoding="utf-8"?>
<a:theme xmlns:a="http://schemas.openxmlformats.org/drawingml/2006/main" name="Office Theme">
  <a:themeElements>
    <a:clrScheme name="Grayscale 2">
      <a:dk1>
        <a:sysClr val="windowText" lastClr="000000"/>
      </a:dk1>
      <a:lt1>
        <a:sysClr val="window" lastClr="FFFFFF"/>
      </a:lt1>
      <a:dk2>
        <a:srgbClr val="000000"/>
      </a:dk2>
      <a:lt2>
        <a:srgbClr val="F8F8F8"/>
      </a:lt2>
      <a:accent1>
        <a:srgbClr val="141414"/>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2.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customXml/itemProps3.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4.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35</TotalTime>
  <Pages>1</Pages>
  <Words>89</Words>
  <Characters>508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65</cp:revision>
  <dcterms:created xsi:type="dcterms:W3CDTF">2024-05-26T21:25:00Z</dcterms:created>
  <dcterms:modified xsi:type="dcterms:W3CDTF">2026-04-08T10:25:00Z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