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Full Stack Developer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Versatile Full Stack Developer with over 10 years of experience in building scalable applications and integrating complex systems. Proficient in leveraging modern frameworks and libraries to deliver high-quality software solutions. Skilled in collaborating with cross-functional teams to enhance product features and improve user experience while employing best industry practices in software development.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Ruby, TypeScript, JavaScript, Python, Java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Web Technologies</w:t>
      </w:r>
      <w:r>
        <w:rPr>
          <w:rFonts w:eastAsia="Arial" w:cs="Arial"/>
          <w:bCs/>
        </w:rPr>
        <w:t xml:space="preserve">: HTML5, CSS3, React, Ruby on Rails, Node.js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PostgreSQL, MySQL, Redis, MongoDB, MariaDB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and DevOps</w:t>
      </w:r>
      <w:r>
        <w:rPr>
          <w:rFonts w:eastAsia="Arial" w:cs="Arial"/>
          <w:bCs/>
        </w:rPr>
        <w:t xml:space="preserve">: AWS, Docker, Kubernetes, Terraform, CI/CD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Software Development Tools</w:t>
      </w:r>
      <w:r>
        <w:rPr>
          <w:rFonts w:eastAsia="Arial" w:cs="Arial"/>
          <w:bCs/>
        </w:rPr>
        <w:t xml:space="preserve">: Git, Jira, Postman, Visual Studio Code, Webpack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Frameworks</w:t>
      </w:r>
      <w:r>
        <w:rPr>
          <w:rFonts w:eastAsia="Arial" w:cs="Arial"/>
          <w:bCs/>
        </w:rPr>
        <w:t xml:space="preserve">: RSpec, RSpec Rails, Jest, Mocha, Cypress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Full Stack Developer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a high-performance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application, implementing best coding practices for efficient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Engineered user identity and authentication systems using </w:t>
      </w:r>
      <w:r w:rsidRPr="00D93849">
        <w:rPr>
          <w:b/>
          <w:bCs/>
        </w:rPr>
        <w:t xml:space="preserve">OAuth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JWT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secure access for users.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features while collaborating with UX/UI designers to enhance the usability of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API integration with third-party services by utilizing </w:t>
      </w:r>
      <w:r w:rsidRPr="00D93849">
        <w:rPr>
          <w:b/>
          <w:bCs/>
        </w:rPr>
        <w:t xml:space="preserve">RESTful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principles, ensuring a seamless transfer of data.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automated testing frameworks using </w:t>
      </w:r>
      <w:r w:rsidRPr="00D93849">
        <w:rPr>
          <w:b/>
          <w:bCs/>
        </w:rPr>
        <w:t xml:space="preserve">RSpec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code reliability and maintainability.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 and contributed to team knowledge sharing through collaborative sessions and discussions.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contributed to architecture discussions, improving the overall design and scalability of the application stack.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optimized database schemas and queries in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reducing latency and improving data retrieval times.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Introduced observability tools to monitor application performance and diagnose issues, improving system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Wrote comprehensive documentation and provided training for new features introduced to the platform to ensure smooth transitions for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and improved existing application code, enhancing scalability and reducing technical debt throughout.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DevOps to implement CI/CD pipelines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rapid deployment cycles.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Used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 and collaborated on </w:t>
      </w:r>
      <w:r w:rsidRPr="00D93849">
        <w:rPr>
          <w:b/>
          <w:bCs/>
        </w:rPr>
        <w:t xml:space="preserve">GitHub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manage multiple code branches effectively.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comprehensive integration testing to ensure new features worked seamlessly with existing functionality.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Proactively identified and addressed potential security vulnerabilities within the application architecture.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responsive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delivering engaging user experiences.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backend services to manage user authentication and integrate with external APIs, using </w:t>
      </w:r>
      <w:r w:rsidRPr="00D93849">
        <w:rPr>
          <w:b/>
          <w:bCs/>
        </w:rPr>
        <w:t xml:space="preserve">Ruby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management.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product teams to translate requirements into technical specifications, ensuring alignment on project objectives and outcomes.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Focused on creating efficient, reusable components and libraries for future use to support development across teams.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state management solutions with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optimized performance for large-scale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performance testing and optimization of applications using profiling tools and custom monitoring solutions, enhancing user satisfaction.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pair programming sessions, fostering collaborative problem-solving and shared learning experiences among peers.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Executed rigorous testing protocols using </w:t>
      </w:r>
      <w:r w:rsidRPr="00D93849">
        <w:rPr>
          <w:b/>
          <w:bCs/>
        </w:rPr>
        <w:t xml:space="preserve">RSpec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Cypress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the delivery of high-quality software releases.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improving deployment strategies and automated workflows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software releases.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Improved code quality and maintainability by utilizing design patterns and best practices during development phases.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technical discussions to identify and mitigate potential risks in software development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internal tools and libraries, aiding efficient workflow for future projects.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full-stack applications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Ruby on Rails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exposure to end-to-end software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on building RESTful APIs for backend services, focusing on data integrity and responsiveness for user interfaces.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frontend features using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user engagement through polished UI elements and interactions.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Configured database solutions with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learning to ensure data consistency and availability within the applications utilized.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Wrote unit tests to confirm functionality and reliability of the application components, utilizing </w:t>
      </w:r>
      <w:r w:rsidRPr="00733799">
        <w:rPr>
          <w:rFonts w:cs="Noto Sans Light"/>
          <w:b/>
          <w:bCs/>
        </w:rPr>
        <w:t xml:space="preserve">Jasmine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Mocha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frameworks.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daily stand-ups and sprint reviews to communicate project progress and deliverables effectively to stakeholders.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Integrated third-party services into applications to enrich functionalities at user touchpoints, enhancing overall user experience.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internal documentation for project features and processes, ensuring knowledge transfer within the development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cross-functional teams, gathering requirements and feedback to iteratively improve software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Identified troubleshooting techniques for application bugs and inefficiencies, contributing to the overall health of the codebase.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