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software developer with over 10 years of experience in delivering high-quality scalable applications. Proficient in backend and frontend solution development, specializing in Golang and TypeScript. Adept at collaborating with cross-functional teams to meet customer needs and improve software performance and security.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Golang, TypeScript, JavaScript, C++, Ruby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Angular, React, Bootstrap, Tailwind CSS, Express.js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Cloud Technologies</w:t>
      </w:r>
      <w:r>
        <w:rPr>
          <w:rFonts w:eastAsia="Arial" w:cs="Arial"/>
          <w:bCs/>
        </w:rPr>
        <w:t xml:space="preserve">: Docker, Kubernetes, AWS, Azure, Helm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&amp; Technologies</w:t>
      </w:r>
      <w:r>
        <w:rPr>
          <w:rFonts w:eastAsia="Arial" w:cs="Arial"/>
          <w:bCs/>
        </w:rPr>
        <w:t xml:space="preserve">: Git, Bitbucket, CI/CD, Terraform,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Software Development Practices</w:t>
      </w:r>
      <w:r>
        <w:rPr>
          <w:rFonts w:eastAsia="Arial" w:cs="Arial"/>
          <w:bCs/>
        </w:rPr>
        <w:t xml:space="preserve">: Microservices, API Development, Agile, Scrum, Test-Driven Development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Miscellaneous</w:t>
      </w:r>
      <w:r>
        <w:rPr>
          <w:rFonts w:eastAsia="Arial" w:cs="Arial"/>
          <w:bCs/>
        </w:rPr>
        <w:t xml:space="preserve">: Problem-Solving, Analytical Skills, Collaborative Development, Code Review, Application Security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high-quality software applications using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scalability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technical specifications enhancing overall project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robust APIs and microservices architectures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deployment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adopted industry best practices, and maintained high standards of software quality.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for frequent release cycles and automated deployment boosts.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areas of improvement and actively suggested enhancements to the existing codebase for better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Stayed up-to-date with emerging technologies including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integrating them into development workflows as needed.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Debugged and resolved critical application issues, ensuring timely fixes and minimal downtime for end users.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lifecycle, from conceptualization to deployment, driving the successful launch of new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coding standards and mentored junior developers in best practices and methodologies.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in an Agile environment, engaging in active sprint planning and retrospective meetings to improve team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tools and libraries efficiently into existing solutions to enhance application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responsive user interfaces using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optimal performance across devices.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Coordinated with international teams across various time zones to support project deliverables and maintain collaboration.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analytical skills to troubleshoot complex software issues, enhancing system reliability and user experience.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scalable web applications leveraging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responsive design and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backend solutions using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producing clean, efficient code for various business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DevOps practices including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containerization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improving deployment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managers and UI/UX designers to refine project specifications and deliver high-quality outcomes.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robust testing strategies using automated tests to ensure code stability and minimize bugs upon release.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frequent code reviews, fostering a culture of continuous improvement among team members.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orchestrating containerized applications, enhancing system scalability and availability.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technical specifications and architecture diagrams to facilitate knowledge sharing within the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enable seamless application communication, contributing to overall project success.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cloud services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application functionality with serverless architectures.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web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hands-on experience in front-end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Agile methodology, contributing to sprint planning and team retrospectives to enhance project workflows.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debugging and maintenance of existing code to ensure system functionality and reliability.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understand software requirements and user-oriented designs.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Built and maintained documentation for applications and systems, ensuring clarity for future development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actively participating in collaborative projects with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user feedback sessions to identify areas for improvement within the application interface.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Experimented with backend technologies like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exploring various software design patterns.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cloud service management and application deployment on platforms like </w:t>
      </w:r>
      <w:r w:rsidRPr="00733799">
        <w:rPr>
          <w:rFonts w:cs="Noto Sans Light"/>
          <w:b/>
          <w:bCs/>
        </w:rPr>
        <w:t xml:space="preserve">Azure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through hands-on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Attended development workshops and seminars to stay current with industry trends and best practices.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