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Frontend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Highly experienced Senior Frontend Engineer with over 10 years of experience in building dynamic, consumer-facing applications using React and React Native. Proven expertise in developing scalable web and mobile applications, optimizing performance, and contributing to technical strategy.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Core Frontend Technologies</w:t>
      </w:r>
      <w:r>
        <w:rPr>
          <w:rFonts w:eastAsia="Arial" w:cs="Arial"/>
          <w:bCs/>
        </w:rPr>
        <w:t xml:space="preserve">: React, React Native, Next.js, JavaScript, TypeScript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Webpack, Metro, Tailwind CSS, Jest, Babel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Performance Optimization</w:t>
      </w:r>
      <w:r>
        <w:rPr>
          <w:rFonts w:eastAsia="Arial" w:cs="Arial"/>
          <w:bCs/>
        </w:rPr>
        <w:t xml:space="preserve">: Performance Tuning, Responsive Design, UI Component Development, Code Splitting, Lazy Loading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Integration and Architecture</w:t>
      </w:r>
      <w:r>
        <w:rPr>
          <w:rFonts w:eastAsia="Arial" w:cs="Arial"/>
          <w:bCs/>
        </w:rPr>
        <w:t xml:space="preserve">: REST APIs, GraphQL, Microservices, Cross-Platform Development, UX Principles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 Skills</w:t>
      </w:r>
      <w:r>
        <w:rPr>
          <w:rFonts w:eastAsia="Arial" w:cs="Arial"/>
          <w:bCs/>
        </w:rPr>
        <w:t xml:space="preserve">: Problem Solving, Team Collaboration, Technical Documentation, Agile Methodologies, Mentoring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Frontend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high-quality consumer-facing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Next.js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consistent user experience across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Architected and implemented scalable user interfaces, utilizing </w:t>
      </w:r>
      <w:r w:rsidRPr="00D93849">
        <w:rPr>
          <w:b/>
          <w:bCs/>
        </w:rPr>
        <w:t xml:space="preserve">React Native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extend functionality to mobile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application performance and responsiveness through strategic </w:t>
      </w:r>
      <w:r w:rsidRPr="00D93849">
        <w:rPr>
          <w:b/>
          <w:bCs/>
        </w:rPr>
        <w:t xml:space="preserve">performance tuning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optimization techniques.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designers and product teams to translate project requirements into interactive </w:t>
      </w:r>
      <w:r w:rsidRPr="00D93849">
        <w:rPr>
          <w:b/>
          <w:bCs/>
        </w:rPr>
        <w:t xml:space="preserve">UI components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within a React-based design system.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backend services with frontend applications using </w:t>
      </w:r>
      <w:r w:rsidRPr="00D93849">
        <w:rPr>
          <w:b/>
          <w:bCs/>
        </w:rPr>
        <w:t xml:space="preserve">REST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fostering seamless data flow and maintaining high performance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reviews, providing constructive feedback and maintaining code quality across the development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fellow engineers in best practices for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 Native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development, fostering a culture of continuous learning.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improved code quality and maintainability, reducing possible runtime errors in complex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efforts in creating reusable </w:t>
      </w:r>
      <w:r w:rsidRPr="00D93849">
        <w:rPr>
          <w:b/>
          <w:bCs/>
        </w:rPr>
        <w:t xml:space="preserve">UI components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adhere to design guidelines and contribute to a cohesive user interface across web and mobile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Agile ceremonies, contributing to sprint planning and retrospectives for enhanced project execution.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knowledge of industry trends and technologies, adapting to new tools and methodologies as necessary to stay competitive.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testing strategies for both unit and integration tests using tools like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Testing Library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robust application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in cross-functional teams to solve complex technical challenges and deliver project milestones on time.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architecture discussions, providing input on the tech stack used in both web and mobile applications, focusing on best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Involved in continuous integration and deployment workflows using tools like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CircleCI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Frontend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consumer-centric web applications utilizing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contributing to design and implementation of new features.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migrating legacy applications to modern frameworks including </w:t>
      </w:r>
      <w:r w:rsidRPr="00D93849">
        <w:rPr>
          <w:b/>
          <w:bCs/>
        </w:rPr>
        <w:t xml:space="preserve">React Native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scalability and maintainability.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reusable </w:t>
      </w:r>
      <w:r w:rsidRPr="00D93849">
        <w:rPr>
          <w:b/>
          <w:bCs/>
        </w:rPr>
        <w:t xml:space="preserve">components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libraries for use across multiple applications, promoting code reuse and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backend developers to define and consume </w:t>
      </w:r>
      <w:r w:rsidRPr="00D93849">
        <w:rPr>
          <w:b/>
          <w:bCs/>
        </w:rPr>
        <w:t xml:space="preserve">RESTful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and APIs, enhancing frontend capabilities.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practices, including daily stand-ups, sprint planning, and retrospectives, fostering a collaborative team environment.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responsive layouts through </w:t>
      </w:r>
      <w:r w:rsidRPr="00D93849">
        <w:rPr>
          <w:b/>
          <w:bCs/>
        </w:rPr>
        <w:t xml:space="preserve">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 such as </w:t>
      </w:r>
      <w:r w:rsidRPr="00D93849">
        <w:rPr>
          <w:b/>
          <w:bCs/>
        </w:rPr>
        <w:t xml:space="preserve">Bootstrap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optimal user experience on various devices.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code refactoring to enhance maintainability and performance metrics across existing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performance monitoring tools to identify and resolve bottlenecks within the applications, improving load times and user engagement.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designers to refine the </w:t>
      </w:r>
      <w:r w:rsidRPr="00D93849">
        <w:rPr>
          <w:b/>
          <w:bCs/>
        </w:rPr>
        <w:t xml:space="preserve">user experience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contributed to UX discussion groups within the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unit tests for critical modules, ensuring high test coverage and robust functionality for production releases.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Frontend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web application development using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in a fast-paced team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with the implementation and customization of front-end features, focusing on user interface design principles and best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code reviews, gaining knowledge and adhering to coding standards and best practices established by senior engineers.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closely with backend teams to integrate functions and ensure seamless data handling between front-end and back-end systems.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with version control systems such as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collaborative workflows across projects based on shared repositories.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simple web components utilizing </w:t>
      </w:r>
      <w:r w:rsidRPr="00733799">
        <w:rPr>
          <w:rFonts w:cs="Noto Sans Light"/>
          <w:b/>
          <w:bCs/>
        </w:rPr>
        <w:t xml:space="preserve">jQuery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vanilla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learning the fundamentals of front-end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Evaluated and resolved bugs through testing and troubleshooting, learning to prioritize tasks effectively within sprint cycles.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learning new frameworks and tools, focusing on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as a framework of choice for future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maintaining technical documentation, ensuring clarity and understanding of code alterations and key workflows for future reference.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about performance optimization and accessibility best practices during early project reviews.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