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Web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Detail-oriented software engineer with over 10 years of experience in designing, developing, and maintaining robust web applications. Expertise in full-stack development, particularly in front-end technologies and seamless integration with backend services to enhance customer experiences.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Frontend Development</w:t>
      </w:r>
      <w:r>
        <w:rPr>
          <w:rFonts w:eastAsia="Arial" w:cs="Arial"/>
          <w:bCs/>
        </w:rPr>
        <w:t xml:space="preserve">: Angular, React, HTML5, CSS3, SASS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Backend Development</w:t>
      </w:r>
      <w:r>
        <w:rPr>
          <w:rFonts w:eastAsia="Arial" w:cs="Arial"/>
          <w:bCs/>
        </w:rPr>
        <w:t xml:space="preserve">: Java, Node.js, RESTful APIs, GraphQL, microservices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and Cloud Technologies</w:t>
      </w:r>
      <w:r>
        <w:rPr>
          <w:rFonts w:eastAsia="Arial" w:cs="Arial"/>
          <w:bCs/>
        </w:rPr>
        <w:t xml:space="preserve">: Docker, Kubernetes, AWS, GCP, CI/CD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Testing and Quality Assurance</w:t>
      </w:r>
      <w:r>
        <w:rPr>
          <w:rFonts w:eastAsia="Arial" w:cs="Arial"/>
          <w:bCs/>
        </w:rPr>
        <w:t xml:space="preserve">: Unit Testing, Integration Testing, End-to-End Testing, Jest, Selenium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 Management</w:t>
      </w:r>
      <w:r>
        <w:rPr>
          <w:rFonts w:eastAsia="Arial" w:cs="Arial"/>
          <w:bCs/>
        </w:rPr>
        <w:t xml:space="preserve">: SQL, MongoDB, NoSQL, PostgreSQL, Redis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Tools</w:t>
      </w:r>
      <w:r>
        <w:rPr>
          <w:rFonts w:eastAsia="Arial" w:cs="Arial"/>
          <w:bCs/>
        </w:rPr>
        <w:t xml:space="preserve">: Git, JIRA, Webpack, Babel, Visual Studio Code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Web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developed scalable, responsive web applications using </w:t>
      </w:r>
      <w:r w:rsidRPr="00D93849">
        <w:rPr>
          <w:b/>
          <w:bCs/>
        </w:rPr>
        <w:t xml:space="preserve">Angular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focusing on user-centric design and enhancing customer satisfaction.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front-end components with backend services using </w:t>
      </w:r>
      <w:r w:rsidRPr="00D93849">
        <w:rPr>
          <w:b/>
          <w:bCs/>
        </w:rPr>
        <w:t xml:space="preserve">RESTful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GraphQL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data accessibility.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Built and maintained component libraries and design systems used across multiple applications, increasing development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automated testing strategies, including </w:t>
      </w:r>
      <w:r w:rsidRPr="00D93849">
        <w:rPr>
          <w:b/>
          <w:bCs/>
        </w:rPr>
        <w:t xml:space="preserve">unit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</w:t>
      </w:r>
      <w:r w:rsidRPr="00D93849">
        <w:rPr>
          <w:b/>
          <w:bCs/>
        </w:rPr>
        <w:t xml:space="preserve">integration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and </w:t>
      </w:r>
      <w:r w:rsidRPr="00D93849">
        <w:rPr>
          <w:b/>
          <w:bCs/>
        </w:rPr>
        <w:t xml:space="preserve">load testing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high-quality software releases.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enhance UX/UI, resulting in improved user engagement and satisfaction.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Troubleshot and resolved complex production issues, ensuring software reliability and performance optimization.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Maintained comprehensive documentation, including design docs and user guides, promoting knowledge sharing across teams.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automation frameworks for CI/CD environments, decreasing deployment timeframes significantly.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containerization and orchestration, enabling smoother application deployments.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code reviews and advocated for engineering best practices, fostering a culture of continuous improvement.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Identified tech debt and proposed solutions to major bottlenecks, boosting application performance and scalability.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Showcased expertise in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JavaScript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building high-performance applications with optimal user experience.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Provided production support, rapidly responding to incidents and driving operational improvements.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monitoring solutions to proactively identify performance issues in live environments, ensuring stability.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knowledge sharing sessions, mentoring junior developers on best coding practices and technologies.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web applications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focusing on scalability and user experience enhancements.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Integrated third-party APIs with microservices architecture to improve data presentation and user interaction.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product teams to gather requirements and translate them into technical specifications, enhancing the product lifecycle.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Optimized application performance through profiling and debugging techniques, ensuring responsive user interfaces.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CI/CD pipelines to automate testing and deployment processes, reducing manual intervention.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and developed reusable components, enhancing code maintainability and reducing redundant efforts.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peer code reviews, providing constructive feedback and ensuring adherence to coding standards and best practices.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services for deploying web applications, enhancing scalability and performance reliability.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Actively participated in Agile methodologies, contributing to sprint planning and delivering high-value features.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Performed database maintenance and optimization using </w:t>
      </w:r>
      <w:r w:rsidRPr="00D93849">
        <w:rPr>
          <w:b/>
          <w:bCs/>
        </w:rPr>
        <w:t xml:space="preserve">MongoDB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data integrity and accessibility.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Web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web applications using basic </w:t>
      </w:r>
      <w:r w:rsidRPr="00733799">
        <w:rPr>
          <w:rFonts w:cs="Noto Sans Light"/>
          <w:b/>
          <w:bCs/>
        </w:rPr>
        <w:t xml:space="preserve">HTML5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</w:t>
      </w:r>
      <w:r w:rsidRPr="00733799">
        <w:rPr>
          <w:rFonts w:cs="Noto Sans Light"/>
          <w:b/>
          <w:bCs/>
        </w:rPr>
        <w:t xml:space="preserve">CSS3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and introductory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techniques, gaining foundational skills.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to integrate simple APIs into projects, enhancing data interaction in early-stage applications.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senior developers to troubleshoot and debug issues in applications, gaining valuable exposure to development processes.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team meetings to discuss project goals and timelines, learning about product lifecycle management.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understanding of basic version control using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participated in collaborative coding exercises.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learning sessions about </w:t>
      </w:r>
      <w:r w:rsidRPr="00733799">
        <w:rPr>
          <w:rFonts w:cs="Noto Sans Light"/>
          <w:b/>
          <w:bCs/>
        </w:rPr>
        <w:t xml:space="preserve">React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Angular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expanding my understanding of modern frontend frameworks.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Created and maintained project documentation, learning the importance of clear communication in software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small projects utilizing </w:t>
      </w:r>
      <w:r w:rsidRPr="00733799">
        <w:rPr>
          <w:rFonts w:cs="Noto Sans Light"/>
          <w:b/>
          <w:bCs/>
        </w:rPr>
        <w:t xml:space="preserve">Bootstrap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responsive design, gaining hands-on experience with CSS frameworks.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the testing efforts by documenting bugs and fixing minor issues, beginning to understand the QA lifecycle.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Shadowed experienced developers during code reviews, starting to practice giving and receiving feedback on code.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