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Senior Software Engineer with 10+ years of experience specializing in data engineering and big data solutions. Proven ability to develop and implement data pipelines, analyze complex datasets, and collaborate with cross-functional teams to deliver high-quality data products. Adept at implementing cutting-edge technologies to enhance decision-making processes and drive business outcomes.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Java, Scala, SQL, 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Technologies</w:t>
      </w:r>
      <w:r>
        <w:rPr>
          <w:rFonts w:eastAsia="Arial" w:cs="Arial"/>
          <w:bCs/>
        </w:rPr>
        <w:t xml:space="preserve">: Apache Spark, Apache Kafka, PostgreSQL, Databricks, AWS Redshift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Google Cloud Platform, Kubernetes, Docker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Engineering Tools</w:t>
      </w:r>
      <w:r>
        <w:rPr>
          <w:rFonts w:eastAsia="Arial" w:cs="Arial"/>
          <w:bCs/>
        </w:rPr>
        <w:t xml:space="preserve">: Apache Airflow, Talend, Pentaho, Tableau, Power BI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Methodologies</w:t>
      </w:r>
      <w:r>
        <w:rPr>
          <w:rFonts w:eastAsia="Arial" w:cs="Arial"/>
          <w:bCs/>
        </w:rPr>
        <w:t xml:space="preserve">: Agile, Scrum, DevOps, Continuous Integration, Continuous Deployment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</w:t>
      </w:r>
      <w:r w:rsidRPr="00D93849">
        <w:rPr>
          <w:b/>
          <w:bCs/>
        </w:rPr>
        <w:t xml:space="preserve">robust data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processing large datasets using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data science teams to enhance </w:t>
      </w:r>
      <w:r w:rsidRPr="00D93849">
        <w:rPr>
          <w:b/>
          <w:bCs/>
        </w:rPr>
        <w:t xml:space="preserve">data products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through advanced analytics and machine learning techniques.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</w:t>
      </w:r>
      <w:r w:rsidRPr="00D93849">
        <w:rPr>
          <w:b/>
          <w:bCs/>
        </w:rPr>
        <w:t xml:space="preserve">data delivery processes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infrastructure for scalability and performance, leveraging </w:t>
      </w:r>
      <w:r w:rsidRPr="00D93849">
        <w:rPr>
          <w:b/>
          <w:bCs/>
        </w:rPr>
        <w:t xml:space="preserve">AWS 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internal </w:t>
      </w:r>
      <w:r w:rsidRPr="00D93849">
        <w:rPr>
          <w:b/>
          <w:bCs/>
        </w:rPr>
        <w:t xml:space="preserve">forecasting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utilizing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decision-making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comprehensive documentation for </w:t>
      </w:r>
      <w:r w:rsidRPr="00D93849">
        <w:rPr>
          <w:b/>
          <w:bCs/>
        </w:rPr>
        <w:t xml:space="preserve">data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engineering processes to facilitate knowledge sharing and onboarding.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tuning and optimization strategies for </w:t>
      </w:r>
      <w:r w:rsidRPr="00D93849">
        <w:rPr>
          <w:b/>
          <w:bCs/>
        </w:rPr>
        <w:t xml:space="preserve">big data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processing workflows to enhance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code reviews and collaborative programming to uphold best practices in </w:t>
      </w:r>
      <w:r w:rsidRPr="00D93849">
        <w:rPr>
          <w:b/>
          <w:bCs/>
        </w:rPr>
        <w:t xml:space="preserve">software development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GitLab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and project management, ensuring optimal collaboration within cross-functional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SparkSQL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Spark Streaming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analyze real-time data feeds and generate housing market indicators.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data investigations by assisting stakeholders in understanding complex datasets and results interpretation.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Monitored system performance and identified areas for improvement, implementing solutions for </w:t>
      </w:r>
      <w:r w:rsidRPr="00D93849">
        <w:rPr>
          <w:b/>
          <w:bCs/>
        </w:rPr>
        <w:t xml:space="preserve">data processing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bottlenecks.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Agile methodologies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project cycles and enhance team productivity.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team workshops focused on innovative technologies and brain-storming future project initiatives using </w:t>
      </w:r>
      <w:r w:rsidRPr="00D93849">
        <w:rPr>
          <w:b/>
          <w:bCs/>
        </w:rPr>
        <w:t xml:space="preserve">Emerging Tech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Trained junior engineers on data pipeline design principles and technical frameworks utilized in the organization.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the development of a collaborative and inclusive team culture, promoting open communication. 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technical support and expertise to enhance team capabilities in leveraging </w:t>
      </w:r>
      <w:r w:rsidRPr="00D93849">
        <w:rPr>
          <w:b/>
          <w:bCs/>
        </w:rPr>
        <w:t xml:space="preserve">cutting-edge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Data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scalable data processing applications utilizing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the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team to facilitate deployment and integration of new data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user-friendly interfaces for reporting by utilizing visualization tools such as </w:t>
      </w:r>
      <w:r w:rsidRPr="00D93849">
        <w:rPr>
          <w:b/>
          <w:bCs/>
        </w:rPr>
        <w:t xml:space="preserve">Tableau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Power BI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all phases of the software development life cycle following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principles.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and optimized existing data storage systems and data integrity checks using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data scientists to implement machine learning algorithms for predictive analysis based on historical data.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Automated data ingestion processes to minimize manual intervention in data handling and processing.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regular training sessions on industry best practices relating to </w:t>
      </w:r>
      <w:r w:rsidRPr="00D93849">
        <w:rPr>
          <w:b/>
          <w:bCs/>
        </w:rPr>
        <w:t xml:space="preserve">cloud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data engineering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scripts for automated testing of data pipelines to ensure data quality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Documented new processes and methodologies to streamline operations within the data engineering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logging and monitoring solutions to ensure high availability and performance of data applications.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Data Analyst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and maintenance of data processing workflows using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 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troubleshooting and debugging of existing data applications to ensure optimum performance and accuracy.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migration of legacy data systems to newer technologies, including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analysis phase by gathering requirements from stakeholders regarding their data needs.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data cleansing and preprocessing to enhance data quality for ongoing analysis.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cross-functional teams to provide insights from analysis conducted on large datasets.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simple dashboards for visualizing key metrics using </w:t>
      </w:r>
      <w:r w:rsidRPr="00733799">
        <w:rPr>
          <w:rFonts w:cs="Noto Sans Light"/>
          <w:b/>
          <w:bCs/>
        </w:rPr>
        <w:t xml:space="preserve">Excel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Power BI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tools.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detailed documentation of data flows and architectural designs for future reference.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research on </w:t>
      </w:r>
      <w:r w:rsidRPr="00733799">
        <w:rPr>
          <w:rFonts w:cs="Noto Sans Light"/>
          <w:b/>
          <w:bCs/>
        </w:rPr>
        <w:t xml:space="preserve">big data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technologies and presented findings to the engineering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with training and on-boarding of new team members to share knowledge on data processing tools and partnerships.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