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Experienced Senior Software Engineer with over 10 years of expertise in designing and implementing scalable backend systems and microservices in dynamic, cloud-based environments. Proficient in object-oriented programming, cloud infrastructure, and agile methodologies, with a strong focus on delivering reliable applications that enhance user experience and drive business goals.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Java, Python, JavaScript, C#, Go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</w:t>
      </w:r>
      <w:r>
        <w:rPr>
          <w:rFonts w:eastAsia="Arial" w:cs="Arial"/>
          <w:bCs/>
        </w:rPr>
        <w:t xml:space="preserve">: Spring, Django, Node.js, Flask, ASP.NET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Technologies</w:t>
      </w:r>
      <w:r>
        <w:rPr>
          <w:rFonts w:eastAsia="Arial" w:cs="Arial"/>
          <w:bCs/>
        </w:rPr>
        <w:t xml:space="preserve">: AWS, Azure, Google Cloud, Terraform, Docker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Event Streaming</w:t>
      </w:r>
      <w:r>
        <w:rPr>
          <w:rFonts w:eastAsia="Arial" w:cs="Arial"/>
          <w:bCs/>
        </w:rPr>
        <w:t xml:space="preserve">: Kafka, RabbitMQ, Amazon SNS, Apache Pulsar, Azure Event Hubs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CI/CD &amp; DevOps Tools</w:t>
      </w:r>
      <w:r>
        <w:rPr>
          <w:rFonts w:eastAsia="Arial" w:cs="Arial"/>
          <w:bCs/>
        </w:rPr>
        <w:t xml:space="preserve">: Jenkins, GitLab CI, CircleCI, Ansible, Terraform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Storage</w:t>
      </w:r>
      <w:r>
        <w:rPr>
          <w:rFonts w:eastAsia="Arial" w:cs="Arial"/>
          <w:bCs/>
        </w:rPr>
        <w:t xml:space="preserve">: DynamoDB, MySQL, PostgreSQL, MongoDB, Redis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APIs</w:t>
      </w:r>
      <w:r>
        <w:rPr>
          <w:rFonts w:eastAsia="Arial" w:cs="Arial"/>
          <w:bCs/>
        </w:rPr>
        <w:t xml:space="preserve">: REST API, GraphQL, gRPC, SOAP, OpenAPI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Version Control</w:t>
      </w:r>
      <w:r>
        <w:rPr>
          <w:rFonts w:eastAsia="Arial" w:cs="Arial"/>
          <w:bCs/>
        </w:rPr>
        <w:t xml:space="preserve">: Git, SVN, Bitbucket, GitHub, Azure DevOps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Containerization &amp; Orchestration</w:t>
      </w:r>
      <w:r>
        <w:rPr>
          <w:rFonts w:eastAsia="Arial" w:cs="Arial"/>
          <w:bCs/>
        </w:rPr>
        <w:t xml:space="preserve">: Docker, Kubernetes, OpenShift, Mesos, AWS ECS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Monitoring &amp; Logging</w:t>
      </w:r>
      <w:r>
        <w:rPr>
          <w:rFonts w:eastAsia="Arial" w:cs="Arial"/>
          <w:bCs/>
        </w:rPr>
        <w:t xml:space="preserve">: Prometheus, Grafana, ELK Stack, CloudWatch, Splunk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scalable backend services using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Spring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within a microservices architecture.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cloud-based applications using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optimal performance and scalability.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orchestration and deployment of containerized applications, enhancing the CI/CD pipeline.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and managed </w:t>
      </w:r>
      <w:r w:rsidRPr="00D93849">
        <w:rPr>
          <w:b/>
          <w:bCs/>
        </w:rPr>
        <w:t xml:space="preserve">REST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interact with frontend applications, optimizing load times and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product management to define new features and technical requirements, aligning development with business goals.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developers in best practices for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Spring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microservices design.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DynamoDB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efficient data storage, ensuring high availability and durability of the application.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infrastructure as code, enabling reliable and repeatable infrastructure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automated testing procedures using </w:t>
      </w:r>
      <w:r w:rsidRPr="00D93849">
        <w:rPr>
          <w:b/>
          <w:bCs/>
        </w:rPr>
        <w:t xml:space="preserve">JUnit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Mockito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maintain code quality and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logging and monitoring solutions using </w:t>
      </w:r>
      <w:r w:rsidRPr="00D93849">
        <w:rPr>
          <w:b/>
          <w:bCs/>
        </w:rPr>
        <w:t xml:space="preserve">CloudWatch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track application health and performance metrics.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architectural discussions, providing insights on emerging technologies such as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cloud-native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ceremonies, including sprint planning and retrospectives, to facilitate continuous improvement in development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continuous integration and delivery pipelines leveraging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GitLab 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Generated documentation for API interfaces utilizing </w:t>
      </w:r>
      <w:r w:rsidRPr="00D93849">
        <w:rPr>
          <w:b/>
          <w:bCs/>
        </w:rPr>
        <w:t xml:space="preserve">OpenAPI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standards for improved team collaboration.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to ensure adherence to best practices and foster a culture of learning.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backend applications using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integrated with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to enhance system functionality.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gather requirements and translate them into technical specifications, ensuring alignment with user needs and business objectives.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Refactored legacy codebases to improve maintainability, scalability, and performance, employing </w:t>
      </w:r>
      <w:r w:rsidRPr="00D93849">
        <w:rPr>
          <w:b/>
          <w:bCs/>
        </w:rPr>
        <w:t xml:space="preserve">Spring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 best practices.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extensively with </w:t>
      </w:r>
      <w:r w:rsidRPr="00D93849">
        <w:rPr>
          <w:b/>
          <w:bCs/>
        </w:rPr>
        <w:t xml:space="preserve">REST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 exchange between services and applications, optimizing API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GitHub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 and collaboration on codebases, ensuring seamless integration with CI/CD pipelines.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containerization strategies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enabling consistent environments across development and production.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development of cloud infrastructure using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managing resources efficiently and cost-effectively.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agile development cycles, facilitating stand-ups and sprint reviews, enhancing team communication.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unit and integration tests to ensure robust application performance, leveraging frameworks like </w:t>
      </w:r>
      <w:r w:rsidRPr="00D93849">
        <w:rPr>
          <w:b/>
          <w:bCs/>
        </w:rPr>
        <w:t xml:space="preserve">JUnit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database interactions through </w:t>
      </w:r>
      <w:r w:rsidRPr="00D93849">
        <w:rPr>
          <w:b/>
          <w:bCs/>
        </w:rPr>
        <w:t xml:space="preserve">DynamoDB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MySQL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data retrieval times and application responsiveness.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monitoring dashboards using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CloudWatch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proactively manage application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on architectural reviews, proposing innovative solutions to improve system design and user experience.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backend services utilizing </w:t>
      </w:r>
      <w:r w:rsidRPr="00733799">
        <w:rPr>
          <w:rFonts w:cs="Noto Sans Light"/>
          <w:b/>
          <w:bCs/>
        </w:rPr>
        <w:t xml:space="preserve">Java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Spring Boot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contributing to microservices architecture.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designing </w:t>
      </w:r>
      <w:r w:rsidRPr="00733799">
        <w:rPr>
          <w:rFonts w:cs="Noto Sans Light"/>
          <w:b/>
          <w:bCs/>
        </w:rPr>
        <w:t xml:space="preserve">REST APIs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support frontend functionalities, ensuring smooth data flow between client and server.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daily stand-ups and sprint planning, contributing to team agility and responsiveness to project requirements.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implemented basic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containerization techniques, supporting application deployment needs within a local development environment.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code management, following best practices in collaboration with team members to enhance code quality.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deployment processes, learning about cloud computing and infrastructure management best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test cases using </w:t>
      </w:r>
      <w:r w:rsidRPr="00733799">
        <w:rPr>
          <w:rFonts w:cs="Noto Sans Light"/>
          <w:b/>
          <w:bCs/>
        </w:rPr>
        <w:t xml:space="preserve">JUnit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improve overall code test coverage and quality assurance measures.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code documentation efforts, ensuring clarity and accessibility for future development and maintenance.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Explored data storage solutions with </w:t>
      </w:r>
      <w:r w:rsidRPr="00733799">
        <w:rPr>
          <w:rFonts w:cs="Noto Sans Light"/>
          <w:b/>
          <w:bCs/>
        </w:rPr>
        <w:t xml:space="preserve">DynamoDB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experience in NoSQL database configurations and optimizations.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closely with senior engineers to gain experience in CI/CD practices, utilizing tools like </w:t>
      </w:r>
      <w:r w:rsidRPr="00733799">
        <w:rPr>
          <w:rFonts w:cs="Noto Sans Light"/>
          <w:b/>
          <w:bCs/>
        </w:rPr>
        <w:t xml:space="preserve">Jenkins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build automation.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Shadowed team members in architectural discussions, gaining insights into best practices in software design and system architecture.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with troubleshooting and debugging of applications running in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environments, learning effective problem-solving techniques.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