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Driven software engineer with over 10 years of experience in enhancing legacy applications and modernizing complex systems. Expert in Visual Basic 6.0, relational databases, and database management. A skilled problem-solver proficient in GIS integrations, building automation, and database migration efforts within high-impact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Visual Basic 6.0, C#, JavaScript, Python,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NET Framework, Jenkins, ActiveReports, ESRI MapObjects, COM/ActiveX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 Technologies</w:t>
      </w:r>
      <w:r>
        <w:rPr>
          <w:rFonts w:eastAsia="Arial" w:cs="Arial"/>
          <w:bCs/>
        </w:rPr>
        <w:t xml:space="preserve">: SQL Server, Microsoft Access, PostgreSQL, MySQL, Oracle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 &amp; Environments</w:t>
      </w:r>
      <w:r>
        <w:rPr>
          <w:rFonts w:eastAsia="Arial" w:cs="Arial"/>
          <w:bCs/>
        </w:rPr>
        <w:t xml:space="preserve">: GitHub Actions, Windows CI/CD, PowerShell, NSIS, Jenkins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Methodologies</w:t>
      </w:r>
      <w:r>
        <w:rPr>
          <w:rFonts w:eastAsia="Arial" w:cs="Arial"/>
          <w:bCs/>
        </w:rPr>
        <w:t xml:space="preserve">: Agile, Scrum, DevOps, Continuous Integration, Continuous Deployment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a large-scale </w:t>
      </w:r>
      <w:r w:rsidRPr="00D93849">
        <w:rPr>
          <w:b/>
          <w:bCs/>
        </w:rPr>
        <w:t xml:space="preserve">Visual Basic 6.0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desktop application used by multiple municipalities, ensuring uninterrupted support for core workflows.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on modular architecture with a focus on </w:t>
      </w:r>
      <w:r w:rsidRPr="00D93849">
        <w:rPr>
          <w:b/>
          <w:bCs/>
        </w:rPr>
        <w:t xml:space="preserve">COM-based DLLs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delivering department-specific functionalities.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Diagnosed and resolved issues within a complex codebase, utilizing </w:t>
      </w:r>
      <w:r w:rsidRPr="00D93849">
        <w:rPr>
          <w:b/>
          <w:bCs/>
        </w:rPr>
        <w:t xml:space="preserve">debugging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application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and maintained multi-tenant database schemas in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applied migration strategies seamlessly.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GIS integrations using </w:t>
      </w:r>
      <w:r w:rsidRPr="00D93849">
        <w:rPr>
          <w:b/>
          <w:bCs/>
        </w:rPr>
        <w:t xml:space="preserve">ESRI MapObjects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streamlined spatial data handling within the application.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Regularly maintained integration processes with external governmental systems, ensuring data consistency and operational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build and packaging processes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a </w:t>
      </w:r>
      <w:r w:rsidRPr="00D93849">
        <w:rPr>
          <w:b/>
          <w:bCs/>
        </w:rPr>
        <w:t xml:space="preserve">Windows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environment, enhancing deployment cycles.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scripts in </w:t>
      </w:r>
      <w:r w:rsidRPr="00D93849">
        <w:rPr>
          <w:b/>
          <w:bCs/>
        </w:rPr>
        <w:t xml:space="preserve">PowerShell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database analysis, contributing to operational improvements and efficiencies.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drive incremental modernization projects while ensuring system stability.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Applied </w:t>
      </w:r>
      <w:r w:rsidRPr="00D93849">
        <w:rPr>
          <w:b/>
          <w:bCs/>
        </w:rPr>
        <w:t xml:space="preserve">AI-assisted development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navigate and analyze legacy codebases, creating more efficient update paths.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configuration changes and updates for production environments, ensuring minimal disruption during maintenance windows.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code reviews and technical discussions that fostered best practices and technical growth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technical workflows and architectural decisions to assist future development efforts in understanding legacy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training sessions for team members on legacy technologies to ensure knowledge transfer and continuity.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SQL queries for troubleshooting and optimizing database performance, enhancing overall system responsiveness.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and upgraded a </w:t>
      </w:r>
      <w:r w:rsidRPr="00D93849">
        <w:rPr>
          <w:b/>
          <w:bCs/>
        </w:rPr>
        <w:t xml:space="preserve">Visual Basic 6.0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 architecture, combining legacy and modern technologies for effective city management workflows.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troubleshooting production issues on business-critical systems, leveraging a solid understanding of </w:t>
      </w:r>
      <w:r w:rsidRPr="00D93849">
        <w:rPr>
          <w:b/>
          <w:bCs/>
        </w:rPr>
        <w:t xml:space="preserve">SQL Server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relational databases.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extensively with </w:t>
      </w:r>
      <w:r w:rsidRPr="00D93849">
        <w:rPr>
          <w:b/>
          <w:bCs/>
        </w:rPr>
        <w:t xml:space="preserve">ActiveReports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develop and maintain reporting tools, ensuring data accuracy and presentation standards.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ongoing efforts to modernize infrastructure while maintaining stability within a mixed-technology environment.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and maintained CI/CD pipelines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software deployment efficiency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database migrations and schema updates in a multi-tenant setup, focusing on preserving data integrity during transitions.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the integration of </w:t>
      </w:r>
      <w:r w:rsidRPr="00D93849">
        <w:rPr>
          <w:b/>
          <w:bCs/>
        </w:rPr>
        <w:t xml:space="preserve">GIS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capabilities, enhancing the application's usability for municipal planning and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and maintained automation scripts with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data processes, improving operational workflows.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system architects to shape modernization strategies for transitioning from legacy to contemporary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operational teams by developing tools that enhanced data import and export functionality to external municipal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performance tuning of database queries, leading to improvements in application responsiveness and system usage.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code refactoring initiatives to improve maintainability and clarity of existing codebases.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and maintenance of a legacy </w:t>
      </w:r>
      <w:r w:rsidRPr="00733799">
        <w:rPr>
          <w:rFonts w:cs="Noto Sans Light"/>
          <w:b/>
          <w:bCs/>
        </w:rPr>
        <w:t xml:space="preserve">Visual Basic 6.0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application, gaining foundational experience in legacy software systems.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routine troubleshooting and debugging of production systems, honing skills in problem resolution.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training on </w:t>
      </w:r>
      <w:r w:rsidRPr="00733799">
        <w:rPr>
          <w:rFonts w:cs="Noto Sans Light"/>
          <w:b/>
          <w:bCs/>
        </w:rPr>
        <w:t xml:space="preserve">SQL Server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database management practices, enhancing understanding of relational databases.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software maintenance activities by documenting existing workflows and application functionalities for user reference.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scripts in </w:t>
      </w:r>
      <w:r w:rsidRPr="00733799">
        <w:rPr>
          <w:rFonts w:cs="Noto Sans Light"/>
          <w:b/>
          <w:bCs/>
        </w:rPr>
        <w:t xml:space="preserve">PowerShell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automating mundane tasks, increasing personal productivity in a fast-paced environment.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integration of legacy systems with modern platforms, focusing on maintaining consistent data flows.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quality assurance testing on application updates, ensuring adherence to functionality specifications and performance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Facilitated knowledge sharing sessions focusing on best practices involving </w:t>
      </w:r>
      <w:r w:rsidRPr="00733799">
        <w:rPr>
          <w:rFonts w:cs="Noto Sans Light"/>
          <w:b/>
          <w:bCs/>
        </w:rPr>
        <w:t xml:space="preserve">Visual Basic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relational database queries.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senior developers with code reviews, learning to identify improvements in code structure and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product teams to collect requirements and refine application features, contributing to user-focused enhancements.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