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Senior Software Engineer with 10+ years of experience in developing and deploying high-performance backend systems. Expertise in building scalable applications using Go, AWS, and SQL Server, fostering reliability and efficiency throughout the software development lifecycle.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Go, Python, JavaScript, TypeScript, Rust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Services</w:t>
      </w:r>
      <w:r>
        <w:rPr>
          <w:rFonts w:eastAsia="Arial" w:cs="Arial"/>
          <w:bCs/>
        </w:rPr>
        <w:t xml:space="preserve">: AWS, Azure, GCP, Docker, Kubernetes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SQL Server, PostgreSQL, MySQL, MongoDB, Oracle DB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Tools</w:t>
      </w:r>
      <w:r>
        <w:rPr>
          <w:rFonts w:eastAsia="Arial" w:cs="Arial"/>
          <w:bCs/>
        </w:rPr>
        <w:t xml:space="preserve">: Git, JIRA, CI/CD, Terraform, Ansible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 Engineering</w:t>
      </w:r>
      <w:r>
        <w:rPr>
          <w:rFonts w:eastAsia="Arial" w:cs="Arial"/>
          <w:bCs/>
        </w:rPr>
        <w:t xml:space="preserve">: Apache Kafka, ETL, Data Warehousing, Airflow, Apache Spark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AI/ML Tools</w:t>
      </w:r>
      <w:r>
        <w:rPr>
          <w:rFonts w:eastAsia="Arial" w:cs="Arial"/>
          <w:bCs/>
        </w:rPr>
        <w:t xml:space="preserve">: OpenAI API, PyTorch, TensorFlow, Google Cloud AI, Hugging Face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backend services using </w:t>
      </w:r>
      <w:r w:rsidRPr="00D93849">
        <w:rPr>
          <w:b/>
          <w:bCs/>
        </w:rPr>
        <w:t xml:space="preserve">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high performance and scalability of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Architected and managed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infrastructure including </w:t>
      </w:r>
      <w:r w:rsidRPr="00D93849">
        <w:rPr>
          <w:b/>
          <w:bCs/>
        </w:rPr>
        <w:t xml:space="preserve">RDS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Lambda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and </w:t>
      </w:r>
      <w:r w:rsidRPr="00D93849">
        <w:rPr>
          <w:b/>
          <w:bCs/>
        </w:rPr>
        <w:t xml:space="preserve">API Gateway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efficient service deployment.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SQL </w:t>
      </w:r>
      <w:r w:rsidRPr="00D93849">
        <w:rPr>
          <w:b/>
          <w:bCs/>
        </w:rPr>
        <w:t xml:space="preserve">Server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databases, performing optimization on queries and schema to enhance data retrieval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product leadership to translate user requirements into technical solutions achievable through our backend systems.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data engineering workflows utilizing </w:t>
      </w:r>
      <w:r w:rsidRPr="00D93849">
        <w:rPr>
          <w:b/>
          <w:bCs/>
        </w:rPr>
        <w:t xml:space="preserve">ETL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processes to ensure reliable data movement and transformation at scale.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AI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LLM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tools to enhance software capabilities and improve development workflow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deployment strategies leveraging </w:t>
      </w:r>
      <w:r w:rsidRPr="00D93849">
        <w:rPr>
          <w:b/>
          <w:bCs/>
        </w:rPr>
        <w:t xml:space="preserve">CI/CD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practices, streamlining the release process and reducing downtimes.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code reviews and offered mentorship on </w:t>
      </w:r>
      <w:r w:rsidRPr="00D93849">
        <w:rPr>
          <w:b/>
          <w:bCs/>
        </w:rPr>
        <w:t xml:space="preserve">best practices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in </w:t>
      </w:r>
      <w:r w:rsidRPr="00D93849">
        <w:rPr>
          <w:b/>
          <w:bCs/>
        </w:rPr>
        <w:t xml:space="preserve">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programming to junior team members.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Optimized existing codebases to eliminate technical debt and improve system reliability, proactively addressing potential bottlenecks.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Worked extensively with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version control, ensuring collaborative development practices within the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monitoring solutions for backend services, using tools like </w:t>
      </w:r>
      <w:r w:rsidRPr="00D93849">
        <w:rPr>
          <w:b/>
          <w:bCs/>
        </w:rPr>
        <w:t xml:space="preserve">CloudWatch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performance insights.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prototypes for new feature developments, facilitating discussions on feasibility and implementation strategies with stakeholders.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troubleshooting efforts for system-level issues, applying a systematic approach to debugging in production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RESTful APIs to support feature-rich applications and microservices architectures within our product ecosystem.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Documented code and architecture decisions to maintain transparency and code quality across the development teams.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Regularly contributed to team retrospectives to improve development processes and enhance team dynamics.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and developed scalable backend services using </w:t>
      </w:r>
      <w:r w:rsidRPr="00D93849">
        <w:rPr>
          <w:b/>
          <w:bCs/>
        </w:rPr>
        <w:t xml:space="preserve">Java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Spring Boot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microservices architecture.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SQL queries and conducted performance optimization on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databases for faster response times.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Created and maintained CI/CD pipelines using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automate builds and deployments.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in an agile development environment, participating in daily stand-ups and sprint planning sessions.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with </w:t>
      </w:r>
      <w:r w:rsidRPr="00D93849">
        <w:rPr>
          <w:b/>
          <w:bCs/>
        </w:rPr>
        <w:t xml:space="preserve">API Gateway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integrated third-party services to enhance application functionalities.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migrating applications to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compliance with best practices in cloud deployment.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architectural design of new features, translating client requirements into technical specifications.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Tested and debugged applications using </w:t>
      </w:r>
      <w:r w:rsidRPr="00D93849">
        <w:rPr>
          <w:b/>
          <w:bCs/>
        </w:rPr>
        <w:t xml:space="preserve">JUnit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Postman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reliability and performance standards were met.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Facilitated knowledge-sharing sessions on coding standards and practices within the development team.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Actively engaged in software performance optimization, ensuring maintainability across the application stack.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Enhanced logging and monitoring solutions to track application performance in production environments.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cross-functional team meetings to discuss project progression and obstacles.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user-friendly APIs and backend integration using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Express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supporting front-end development teams.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database administrators on </w:t>
      </w:r>
      <w:r w:rsidRPr="00733799">
        <w:rPr>
          <w:rFonts w:cs="Noto Sans Light"/>
          <w:b/>
          <w:bCs/>
        </w:rPr>
        <w:t xml:space="preserve">MySQL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setup and optimization standards within the team.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and applied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version control principles, including branching, merging, and managing multiple repositories.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Implemented basic security protocols within web applications to safeguard against common vulnerabilities.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Conducted unit testing for frontend-focused applications, ensuring core functionalities were functioning as expected.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debugging and troubleshooting issues for legacy systems, gaining insights into root causes and resolution strategies.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team exercises for improving coding standards, contributing to code refactoring initiatives where necessary.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with small teams to deliver modules on time using </w:t>
      </w:r>
      <w:r w:rsidRPr="00733799">
        <w:rPr>
          <w:rFonts w:cs="Noto Sans Light"/>
          <w:b/>
          <w:bCs/>
        </w:rPr>
        <w:t xml:space="preserve">Agile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methodologies, improving overall workflow efficiency.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Achieved proficiency in consuming RESTful APIs, integrating various services to fulfill application requirements.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experience in using </w:t>
      </w:r>
      <w:r w:rsidRPr="00733799">
        <w:rPr>
          <w:rFonts w:cs="Noto Sans Light"/>
          <w:b/>
          <w:bCs/>
        </w:rPr>
        <w:t xml:space="preserve">JIRA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issue tracking and project management, contributing to clarity in tasks and responsibilities.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