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2C9DF448"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Software Engineer</w:t>
      </w:r>
      <w:r w:rsidR="00DC278C" w:rsidRPr="00A376E5">
        <w:rPr>
          <w:rFonts w:ascii="Noto Sans Light" w:hAnsi="Noto Sans Light" w:cs="Noto Sans Light"/>
          <w:b w:val="0"/>
          <w:color w:val="auto"/>
          <w:spacing w:val="20"/>
          <w:sz w:val="28"/>
          <w:szCs w:val="28"/>
        </w:rPr>
        <w:t/>
      </w:r>
      <w:r w:rsidR="00BD34A1">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Senior Software Engineer with over 10 years of experience specializing in ETL and API integrations. Proficient in building scalable data pipelines and ensuring data reliability across platforms. Excels in collaborating with cross-functional teams to enhance application performance and maintain high coding standards.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Programming Languages</w:t>
      </w:r>
      <w:r>
        <w:rPr>
          <w:rFonts w:eastAsia="Arial" w:cs="Arial"/>
          <w:bCs/>
        </w:rPr>
        <w:t xml:space="preserve">: Python, JavaScript, SQL, Ruby</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Frameworks and Tools</w:t>
      </w:r>
      <w:r>
        <w:rPr>
          <w:rFonts w:eastAsia="Arial" w:cs="Arial"/>
          <w:bCs/>
        </w:rPr>
        <w:t xml:space="preserve">: REST APIs, Fivetran, Apache Airflow, AWS Lambda, MongoDB</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 Engineering</w:t>
      </w:r>
      <w:r>
        <w:rPr>
          <w:rFonts w:eastAsia="Arial" w:cs="Arial"/>
          <w:bCs/>
        </w:rPr>
        <w:t xml:space="preserve">: ETL, ELT, Data Warehousing, Data Modeling, Data Visualization</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Best Practices</w:t>
      </w:r>
      <w:r>
        <w:rPr>
          <w:rFonts w:eastAsia="Arial" w:cs="Arial"/>
          <w:bCs/>
        </w:rPr>
        <w:t xml:space="preserve">: CI/CD, Automated Testing, Version Control (Git), Code Review, Documentation</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Soft Skills</w:t>
      </w:r>
      <w:r>
        <w:rPr>
          <w:rFonts w:eastAsia="Arial" w:cs="Arial"/>
          <w:bCs/>
        </w:rPr>
        <w:t xml:space="preserve">: Collaboration, Problem Solving, Effective Communication, Ownership Mindset, Process Improvement</w:t>
      </w:r>
    </w:p>
    <w:p w14:paraId="4B27D93C" w14:textId="77777777" w:rsidR="00C335CD" w:rsidRPr="00F26BFA" w:rsidRDefault="00E659E3" w:rsidP="00F26BFA">
      <w:pPr>
        <w:pStyle w:val="Heading1"/>
      </w:pPr>
      <w:r w:rsidRPr="00F26BFA">
        <w:t>Work Experience</w:t>
      </w:r>
    </w:p>
    <w:p w14:paraId="20F3C0BD" w14:textId="42B13CE8"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Software Engineer</w:t>
      </w:r>
      <w:r w:rsidR="00BD34A1">
        <w:rPr>
          <w:b w:val="0"/>
        </w:rPr>
        <w:t/>
      </w:r>
      <w:r w:rsidRPr="00ED39B5">
        <w:rPr>
          <w:b w:val="0"/>
        </w:rPr>
        <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and maintained ETL pipelines using </w:t>
      </w:r>
      <w:r w:rsidRPr="00D93849">
        <w:rPr>
          <w:b/>
          <w:bCs/>
        </w:rPr>
        <w:t xml:space="preserve">Apache Airflow</w:t>
      </w:r>
      <w:r w:rsidRPr="00D74308">
        <w:t/>
      </w:r>
      <w:r w:rsidRPr="00D93849">
        <w:rPr>
          <w:b/>
          <w:bCs/>
        </w:rPr>
        <w:t/>
      </w:r>
      <w:r w:rsidRPr="00D74308">
        <w:t xml:space="preserve">, ingesting and transforming data from various property management systems (PMS) to internal data infrastructure.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Built RESTful APIs for seamless integrations with PMS such as Yardi and RealPage, ensuring robust authentication and error handling mechanisms.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Authored performance-optimized </w:t>
      </w:r>
      <w:r w:rsidRPr="00D93849">
        <w:rPr>
          <w:b/>
          <w:bCs/>
        </w:rPr>
        <w:t xml:space="preserve">SQL</w:t>
      </w:r>
      <w:r w:rsidRPr="00D74308">
        <w:t/>
      </w:r>
      <w:r w:rsidRPr="00D93849">
        <w:rPr>
          <w:b/>
          <w:bCs/>
        </w:rPr>
        <w:t/>
      </w:r>
      <w:r w:rsidRPr="00D74308">
        <w:t xml:space="preserve"> transformations to enhance data processing efficiency in the data warehouse.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monitoring and alerting for production integrations, leading to improved reliability and faster incident response times.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analytics teams to set upstream data quality standards, ensuring end-user dashboards have accurate and trustworthy insights.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reusable integration patterns to facilitate quicker onboarding of new data sources and partners.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Championed coding best practices through rigorous code reviews and the enforcement of clean, well-documented code standards.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Worked closely with product and engineering teams to distill integration requirements into actionable development tasks.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Managed incident response processes, enhancing operational resilience and data flow continuity during failures.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Participated in architectural design discussions, contributing innovative solutions to improve integration layer efficiency.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Fivetran</w:t>
      </w:r>
      <w:r w:rsidRPr="00D74308">
        <w:t/>
      </w:r>
      <w:r w:rsidRPr="00D93849">
        <w:rPr>
          <w:b/>
          <w:bCs/>
        </w:rPr>
        <w:t/>
      </w:r>
      <w:r w:rsidRPr="00D74308">
        <w:t xml:space="preserve"> for automated data integration from numerous external sources, streamlining data ingestion workflows.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in continuous process improvement initiatives, driving the enhancement of CI/CD pipelines for better deployment frequency.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Led efforts to integrate new PMS systems by creating tailored solutions for data mapping and error recovery.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Fostered a collaborative team environment, assisting teammates in overcoming technical obstacles and promoting knowledge sharing.</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Participated in scrum ceremonies, ensuring alignment on project goals and progress among various stakeholders.</w:t>
      </w:r>
    </w:p>
    <w:p w14:paraId="3096CBFD" w14:textId="060E68FE" w:rsidR="00440687" w:rsidRPr="00351354" w:rsidRDefault="00BD34A1" w:rsidP="00351354">
      <w:pPr>
        <w:pStyle w:val="Heading2"/>
        <w:rPr>
          <w:rFonts w:ascii="Noto Sans Light" w:hAnsi="Noto Sans Light" w:cs="Noto Sans Light"/>
          <w:b w:val="0"/>
          <w:i/>
          <w:iCs/>
        </w:rPr>
      </w:pPr>
      <w:bookmarkStart w:id="3" w:name="_Hlk167719791"/>
      <w:r w:rsidRPr="00ED39B5">
        <w:rPr>
          <w:b w:val="0"/>
        </w:rPr>
        <w:t xml:space="preserve">Software Engineer</w:t>
      </w:r>
      <w:r>
        <w:rPr>
          <w:b w:val="0"/>
        </w:rPr>
        <w:t/>
      </w:r>
      <w:r w:rsidRPr="00ED39B5">
        <w:rPr>
          <w:b w:val="0"/>
        </w:rPr>
        <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automated ETL processes using </w:t>
      </w:r>
      <w:r w:rsidRPr="00D93849">
        <w:rPr>
          <w:b/>
          <w:bCs/>
        </w:rPr>
        <w:t xml:space="preserve">Fivetran</w:t>
      </w:r>
      <w:r w:rsidRPr="00D74308">
        <w:t/>
      </w:r>
      <w:r w:rsidRPr="00D93849">
        <w:rPr>
          <w:b/>
          <w:bCs/>
        </w:rPr>
        <w:t/>
      </w:r>
      <w:r w:rsidRPr="00D74308">
        <w:t xml:space="preserve"> and </w:t>
      </w:r>
      <w:r w:rsidRPr="00D93849">
        <w:rPr>
          <w:b/>
          <w:bCs/>
        </w:rPr>
        <w:t xml:space="preserve">Apache Airflow</w:t>
      </w:r>
      <w:r w:rsidRPr="00D74308">
        <w:t/>
      </w:r>
      <w:r w:rsidRPr="00D93849">
        <w:rPr>
          <w:b/>
          <w:bCs/>
        </w:rPr>
        <w:t/>
      </w:r>
      <w:r w:rsidRPr="00D74308">
        <w:t xml:space="preserve"> to ensure timely and accurate data availability.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Python scripts for data ingestion and integration workflows using multiple PMS systems.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Wrote and optimized complex </w:t>
      </w:r>
      <w:r w:rsidRPr="00D93849">
        <w:rPr>
          <w:b/>
          <w:bCs/>
        </w:rPr>
        <w:t xml:space="preserve">SQL</w:t>
      </w:r>
      <w:r w:rsidRPr="00D74308">
        <w:t/>
      </w:r>
      <w:r w:rsidRPr="00D93849">
        <w:rPr>
          <w:b/>
          <w:bCs/>
        </w:rPr>
        <w:t/>
      </w:r>
      <w:r w:rsidRPr="00D74308">
        <w:t xml:space="preserve"> queries to extract meaningful insights for reporting and analytics.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with QA teams to ensure data integrity and consistency during testing processes before production deployment.</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Engaged in architectural discussions to propose improvements for integration services, focusing on scalability and reliability.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code reviews, providing feedback that improved code quality and maintained high standards for software practices.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Documented integration processes and created guides to facilitate onboarding of new team members on technical aspects.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Worked collectively with customer success to gather requirements for new integrations and modifications needed for existing data partners.</w:t>
      </w:r>
      <w:r>
        <w:t/>
      </w:r>
      <w:r w:rsidRPr="00D74308">
        <w:t/>
      </w:r>
    </w:p>
    <w:p w14:paraId="48DE6E2C" w14:textId="542863EB" w:rsidR="00440687" w:rsidRPr="000F5D8F" w:rsidRDefault="00BD34A1" w:rsidP="000F5D8F">
      <w:pPr>
        <w:pStyle w:val="Heading2"/>
        <w:rPr>
          <w:rFonts w:ascii="Noto Sans Light" w:hAnsi="Noto Sans Light" w:cs="Noto Sans Light"/>
          <w:b w:val="0"/>
          <w:i/>
          <w:iCs/>
        </w:rPr>
      </w:pPr>
      <w:r w:rsidRPr="00ED39B5">
        <w:rPr>
          <w:b w:val="0"/>
        </w:rPr>
        <w:t xml:space="preserve">Junior Software Developer</w:t>
      </w:r>
      <w:r>
        <w:rPr>
          <w:b w:val="0"/>
        </w:rPr>
        <w:t/>
      </w:r>
      <w:r w:rsidRPr="00ED39B5">
        <w:rPr>
          <w:b w:val="0"/>
        </w:rPr>
        <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the development of integration scripts using </w:t>
      </w:r>
      <w:r w:rsidRPr="00733799">
        <w:rPr>
          <w:rFonts w:cs="Noto Sans Light"/>
          <w:b/>
          <w:bCs/>
        </w:rPr>
        <w:t xml:space="preserve">Python</w:t>
      </w:r>
      <w:r w:rsidRPr="00733799">
        <w:rPr>
          <w:rFonts w:cs="Noto Sans Light"/>
        </w:rPr>
        <w:t/>
      </w:r>
      <w:r w:rsidRPr="00733799">
        <w:rPr>
          <w:rFonts w:cs="Noto Sans Light"/>
          <w:b/>
          <w:bCs/>
        </w:rPr>
        <w:t/>
      </w:r>
      <w:r w:rsidRPr="00733799">
        <w:rPr>
          <w:rFonts w:cs="Noto Sans Light"/>
        </w:rPr>
        <w:t xml:space="preserve">, focusing on data extraction and loading operations.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Built and tested </w:t>
      </w:r>
      <w:r w:rsidRPr="00733799">
        <w:rPr>
          <w:rFonts w:cs="Noto Sans Light"/>
          <w:b/>
          <w:bCs/>
        </w:rPr>
        <w:t xml:space="preserve">RESTful APIs</w:t>
      </w:r>
      <w:r w:rsidRPr="00733799">
        <w:rPr>
          <w:rFonts w:cs="Noto Sans Light"/>
        </w:rPr>
        <w:t/>
      </w:r>
      <w:r w:rsidRPr="00733799">
        <w:rPr>
          <w:rFonts w:cs="Noto Sans Light"/>
          <w:b/>
          <w:bCs/>
        </w:rPr>
        <w:t/>
      </w:r>
      <w:r w:rsidRPr="00733799">
        <w:rPr>
          <w:rFonts w:cs="Noto Sans Light"/>
        </w:rPr>
        <w:t xml:space="preserve"> for internal use cases, helping streamline data flow between platforms.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Wrote basic </w:t>
      </w:r>
      <w:r w:rsidRPr="00733799">
        <w:rPr>
          <w:rFonts w:cs="Noto Sans Light"/>
          <w:b/>
          <w:bCs/>
        </w:rPr>
        <w:t xml:space="preserve">SQL</w:t>
      </w:r>
      <w:r w:rsidRPr="00733799">
        <w:rPr>
          <w:rFonts w:cs="Noto Sans Light"/>
        </w:rPr>
        <w:t/>
      </w:r>
      <w:r w:rsidRPr="00733799">
        <w:rPr>
          <w:rFonts w:cs="Noto Sans Light"/>
          <w:b/>
          <w:bCs/>
        </w:rPr>
        <w:t/>
      </w:r>
      <w:r w:rsidRPr="00733799">
        <w:rPr>
          <w:rFonts w:cs="Noto Sans Light"/>
        </w:rPr>
        <w:t xml:space="preserve"> queries to support analytics and reporting functions, contributing to enhanced data visibility.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Gained familiarity with ETL concepts and contributed to internal training sessions on best practices for data engineering.</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Collaborated closely with senior developers to understand integration patterns and data flow architecture.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troubleshooting of data discrepancies, ensuring continuous data quality throughout processes.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team meetings, providing insights from a junior developer perspective to improve integration features.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Maintained documentation of integration workflows for ease of reference by the team.</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Learned to use basic </w:t>
      </w:r>
      <w:r w:rsidRPr="00733799">
        <w:rPr>
          <w:rFonts w:cs="Noto Sans Light"/>
          <w:b/>
          <w:bCs/>
        </w:rPr>
        <w:t xml:space="preserve">Fivetran</w:t>
      </w:r>
      <w:r w:rsidRPr="00733799">
        <w:rPr>
          <w:rFonts w:cs="Noto Sans Light"/>
        </w:rPr>
        <w:t/>
      </w:r>
      <w:r w:rsidRPr="00733799">
        <w:rPr>
          <w:rFonts w:cs="Noto Sans Light"/>
          <w:b/>
          <w:bCs/>
        </w:rPr>
        <w:t/>
      </w:r>
      <w:r w:rsidRPr="00733799">
        <w:rPr>
          <w:rFonts w:cs="Noto Sans Light"/>
        </w:rPr>
        <w:t xml:space="preserve"> functionalities under the guidance of senior engineers, assisting with data extraction tasks.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Supported development efforts by performing unit testing and collecting feedback for improvements in integration code.</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A53BF" w14:textId="77777777" w:rsidR="00843004" w:rsidRDefault="00843004">
      <w:pPr>
        <w:spacing w:after="0"/>
      </w:pPr>
      <w:r>
        <w:separator/>
      </w:r>
    </w:p>
  </w:endnote>
  <w:endnote w:type="continuationSeparator" w:id="0">
    <w:p w14:paraId="7EB7F68B" w14:textId="77777777" w:rsidR="00843004" w:rsidRDefault="008430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400F" w14:textId="77777777" w:rsidR="00843004" w:rsidRDefault="00843004">
      <w:pPr>
        <w:spacing w:after="0"/>
      </w:pPr>
      <w:r>
        <w:separator/>
      </w:r>
    </w:p>
  </w:footnote>
  <w:footnote w:type="continuationSeparator" w:id="0">
    <w:p w14:paraId="52680BC8" w14:textId="77777777" w:rsidR="00843004" w:rsidRDefault="0084300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3FBD"/>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282D"/>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57F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3004"/>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666E7"/>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4A1"/>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4605" w:rsidRDefault="00824605">
      <w:pPr>
        <w:spacing w:line="240" w:lineRule="auto"/>
      </w:pPr>
      <w:r>
        <w:separator/>
      </w:r>
    </w:p>
  </w:endnote>
  <w:endnote w:type="continuationSeparator" w:id="0">
    <w:p w:rsidR="00824605" w:rsidRDefault="0082460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4605" w:rsidRDefault="00824605">
      <w:pPr>
        <w:spacing w:after="0"/>
      </w:pPr>
      <w:r>
        <w:separator/>
      </w:r>
    </w:p>
  </w:footnote>
  <w:footnote w:type="continuationSeparator" w:id="0">
    <w:p w:rsidR="00824605" w:rsidRDefault="0082460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282D"/>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57FD"/>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24605"/>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BF70F4"/>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65</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