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1DB8831E"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Software Engineer</w:t>
      </w:r>
      <w:r w:rsidR="00DC278C" w:rsidRPr="00A376E5">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Dynamic and highly skilled Software Engineer with over 10 years of expertise in backend development, cloud infrastructure management, and data privacy systems. Proven proficiency with Node.js, TypeScript, PostgreSQL, and cloud services on GCP and AWS. Adept at building modern application architectures and driving technical excellence in software development practices, focusing on reliability and security in service delivery.</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Backend Development</w:t>
      </w:r>
      <w:r>
        <w:rPr>
          <w:rFonts w:eastAsia="Arial" w:cs="Arial"/>
          <w:bCs/>
        </w:rPr>
        <w:t xml:space="preserve">: Node.js, TypeScript, PostgreSQL, REST APIs, GraphQL</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Computing</w:t>
      </w:r>
      <w:r>
        <w:rPr>
          <w:rFonts w:eastAsia="Arial" w:cs="Arial"/>
          <w:bCs/>
        </w:rPr>
        <w:t xml:space="preserve">: AWS, Google Cloud Platform, GKE, Cloud Run, Google Cloud Pub/Sub</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DevOps and Monitoring</w:t>
      </w:r>
      <w:r>
        <w:rPr>
          <w:rFonts w:eastAsia="Arial" w:cs="Arial"/>
          <w:bCs/>
        </w:rPr>
        <w:t xml:space="preserve">: Docker, Kubernetes, OpenTelemetry, Sentry, Prometheus, Grafana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Frontend Technologies</w:t>
      </w:r>
      <w:r>
        <w:rPr>
          <w:rFonts w:eastAsia="Arial" w:cs="Arial"/>
          <w:bCs/>
        </w:rPr>
        <w:t xml:space="preserve">: React, Next.js, SCSS, REST APIs, TypeScript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Quality Assurance</w:t>
      </w:r>
      <w:r>
        <w:rPr>
          <w:rFonts w:eastAsia="Arial" w:cs="Arial"/>
          <w:bCs/>
        </w:rPr>
        <w:t xml:space="preserve">: Vitest, Playwright, Testing Frameworks, Jest, Continuous Integration</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Privacy and Security</w:t>
      </w:r>
      <w:r>
        <w:rPr>
          <w:rFonts w:eastAsia="Arial" w:cs="Arial"/>
          <w:bCs/>
        </w:rPr>
        <w:t xml:space="preserve">: Data Encryption, OAuth, GDPR Compliance, Security Audits, Data Breach Monitoring</w:t>
      </w:r>
    </w:p>
    <w:p w14:paraId="4B27D93C" w14:textId="77777777" w:rsidR="00C335CD" w:rsidRPr="00F26BFA" w:rsidRDefault="00E659E3" w:rsidP="00F26BFA">
      <w:pPr>
        <w:pStyle w:val="Heading1"/>
      </w:pPr>
      <w:r w:rsidRPr="00F26BFA">
        <w:t>Work Experience</w:t>
      </w:r>
    </w:p>
    <w:p w14:paraId="20F3C0BD" w14:textId="4A8AC76D"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Software Engineer</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and maintained a modern, cloud-native application using </w:t>
      </w:r>
      <w:r w:rsidRPr="00D93849">
        <w:rPr>
          <w:b/>
          <w:bCs/>
        </w:rPr>
        <w:t xml:space="preserve">Node.js</w:t>
      </w:r>
      <w:r w:rsidRPr="00D74308">
        <w:t/>
      </w:r>
      <w:r w:rsidRPr="00D93849">
        <w:rPr>
          <w:b/>
          <w:bCs/>
        </w:rPr>
        <w:t/>
      </w:r>
      <w:r w:rsidRPr="00D74308">
        <w:t xml:space="preserve"> and </w:t>
      </w:r>
      <w:r w:rsidRPr="00D93849">
        <w:rPr>
          <w:b/>
          <w:bCs/>
        </w:rPr>
        <w:t xml:space="preserve">TypeScript</w:t>
      </w:r>
      <w:r w:rsidRPr="00D74308">
        <w:t/>
      </w:r>
      <w:r w:rsidRPr="00D93849">
        <w:rPr>
          <w:b/>
          <w:bCs/>
        </w:rPr>
        <w:t/>
      </w:r>
      <w:r w:rsidRPr="00D74308">
        <w:t xml:space="preserve">, focusing on building robust backend systems.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implemented integrations with external data sources such as </w:t>
      </w:r>
      <w:r w:rsidRPr="00D93849">
        <w:rPr>
          <w:b/>
          <w:bCs/>
        </w:rPr>
        <w:t xml:space="preserve">Have I Been Pwned</w:t>
      </w:r>
      <w:r w:rsidRPr="00D74308">
        <w:t/>
      </w:r>
      <w:r w:rsidRPr="00D93849">
        <w:rPr>
          <w:b/>
          <w:bCs/>
        </w:rPr>
        <w:t/>
      </w:r>
      <w:r w:rsidRPr="00D74308">
        <w:t xml:space="preserve"> for enhancing user data security and privacy.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Managed cloud infrastructure on </w:t>
      </w:r>
      <w:r w:rsidRPr="00D93849">
        <w:rPr>
          <w:b/>
          <w:bCs/>
        </w:rPr>
        <w:t xml:space="preserve">GCP</w:t>
      </w:r>
      <w:r w:rsidRPr="00D74308">
        <w:t/>
      </w:r>
      <w:r w:rsidRPr="00D93849">
        <w:rPr>
          <w:b/>
          <w:bCs/>
        </w:rPr>
        <w:t/>
      </w:r>
      <w:r w:rsidRPr="00D74308">
        <w:t xml:space="preserve">, utilizing services like </w:t>
      </w:r>
      <w:r w:rsidRPr="00D93849">
        <w:rPr>
          <w:b/>
          <w:bCs/>
        </w:rPr>
        <w:t xml:space="preserve">GKE</w:t>
      </w:r>
      <w:r w:rsidRPr="00D74308">
        <w:t/>
      </w:r>
      <w:r w:rsidRPr="00D93849">
        <w:rPr>
          <w:b/>
          <w:bCs/>
        </w:rPr>
        <w:t/>
      </w:r>
      <w:r w:rsidRPr="00D74308">
        <w:t xml:space="preserve"> for container orchestration and </w:t>
      </w:r>
      <w:r w:rsidRPr="00D93849">
        <w:rPr>
          <w:b/>
          <w:bCs/>
        </w:rPr>
        <w:t xml:space="preserve">Cloud Pub/Sub</w:t>
      </w:r>
      <w:r w:rsidRPr="00D74308">
        <w:t/>
      </w:r>
      <w:r w:rsidRPr="00D93849">
        <w:rPr>
          <w:b/>
          <w:bCs/>
        </w:rPr>
        <w:t/>
      </w:r>
      <w:r w:rsidRPr="00D74308">
        <w:t xml:space="preserve"> for event-driven architectures.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Optimized </w:t>
      </w:r>
      <w:r w:rsidRPr="00D93849">
        <w:rPr>
          <w:b/>
          <w:bCs/>
        </w:rPr>
        <w:t xml:space="preserve">PostgreSQL</w:t>
      </w:r>
      <w:r w:rsidRPr="00D74308">
        <w:t/>
      </w:r>
      <w:r w:rsidRPr="00D93849">
        <w:rPr>
          <w:b/>
          <w:bCs/>
        </w:rPr>
        <w:t/>
      </w:r>
      <w:r w:rsidRPr="00D74308">
        <w:t xml:space="preserve"> database schemas and queries using </w:t>
      </w:r>
      <w:r w:rsidRPr="00D93849">
        <w:rPr>
          <w:b/>
          <w:bCs/>
        </w:rPr>
        <w:t xml:space="preserve">Knex</w:t>
      </w:r>
      <w:r w:rsidRPr="00D74308">
        <w:t/>
      </w:r>
      <w:r w:rsidRPr="00D93849">
        <w:rPr>
          <w:b/>
          <w:bCs/>
        </w:rPr>
        <w:t/>
      </w:r>
      <w:r w:rsidRPr="00D74308">
        <w:t xml:space="preserve">, significantly improving data retrieval time.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the SRE team to implement monitoring and alerting solutions with </w:t>
      </w:r>
      <w:r w:rsidRPr="00D93849">
        <w:rPr>
          <w:b/>
          <w:bCs/>
        </w:rPr>
        <w:t xml:space="preserve">OpenTelemetry</w:t>
      </w:r>
      <w:r w:rsidRPr="00D74308">
        <w:t/>
      </w:r>
      <w:r w:rsidRPr="00D93849">
        <w:rPr>
          <w:b/>
          <w:bCs/>
        </w:rPr>
        <w:t/>
      </w:r>
      <w:r w:rsidRPr="00D74308">
        <w:t xml:space="preserve">, </w:t>
      </w:r>
      <w:r w:rsidRPr="00D93849">
        <w:rPr>
          <w:b/>
          <w:bCs/>
        </w:rPr>
        <w:t xml:space="preserve">Sentry</w:t>
      </w:r>
      <w:r w:rsidRPr="00D74308">
        <w:t/>
      </w:r>
      <w:r w:rsidRPr="00D93849">
        <w:rPr>
          <w:b/>
          <w:bCs/>
        </w:rPr>
        <w:t/>
      </w:r>
      <w:r w:rsidRPr="00D74308">
        <w:t xml:space="preserve">, and </w:t>
      </w:r>
      <w:r w:rsidRPr="00D93849">
        <w:rPr>
          <w:b/>
          <w:bCs/>
        </w:rPr>
        <w:t xml:space="preserve">Grafana</w:t>
      </w:r>
      <w:r w:rsidRPr="00D74308">
        <w:t/>
      </w:r>
      <w:r w:rsidRPr="00D93849">
        <w:rPr>
          <w:b/>
          <w:bCs/>
        </w:rPr>
        <w:t/>
      </w:r>
      <w:r w:rsidRPr="00D74308">
        <w:t xml:space="preserve">, ensuring high availability and reliability.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Automated deployment processes using </w:t>
      </w:r>
      <w:r w:rsidRPr="00D93849">
        <w:rPr>
          <w:b/>
          <w:bCs/>
        </w:rPr>
        <w:t xml:space="preserve">Docker</w:t>
      </w:r>
      <w:r w:rsidRPr="00D74308">
        <w:t/>
      </w:r>
      <w:r w:rsidRPr="00D93849">
        <w:rPr>
          <w:b/>
          <w:bCs/>
        </w:rPr>
        <w:t/>
      </w:r>
      <w:r w:rsidRPr="00D74308">
        <w:t xml:space="preserve"> and </w:t>
      </w:r>
      <w:r w:rsidRPr="00D93849">
        <w:rPr>
          <w:b/>
          <w:bCs/>
        </w:rPr>
        <w:t xml:space="preserve">Kubernetes</w:t>
      </w:r>
      <w:r w:rsidRPr="00D74308">
        <w:t/>
      </w:r>
      <w:r w:rsidRPr="00D93849">
        <w:rPr>
          <w:b/>
          <w:bCs/>
        </w:rPr>
        <w:t/>
      </w:r>
      <w:r w:rsidRPr="00D74308">
        <w:t xml:space="preserve">, streamlining the application lifecycle management.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regular code reviews to maintain code quality, implementing best practices in development workflows.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the development of features in </w:t>
      </w:r>
      <w:r w:rsidRPr="00D93849">
        <w:rPr>
          <w:b/>
          <w:bCs/>
        </w:rPr>
        <w:t xml:space="preserve">Next.js</w:t>
      </w:r>
      <w:r w:rsidRPr="00D74308">
        <w:t/>
      </w:r>
      <w:r w:rsidRPr="00D93849">
        <w:rPr>
          <w:b/>
          <w:bCs/>
        </w:rPr>
        <w:t/>
      </w:r>
      <w:r w:rsidRPr="00D74308">
        <w:t xml:space="preserve">, ensuring seamless integration with backend services and compliance with security standards.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Regularly triaged production issues and engaged in incident response, minimizing downtime and maintaining user trust.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Improved the caching strategies using </w:t>
      </w:r>
      <w:r w:rsidRPr="00D93849">
        <w:rPr>
          <w:b/>
          <w:bCs/>
        </w:rPr>
        <w:t xml:space="preserve">Redis</w:t>
      </w:r>
      <w:r w:rsidRPr="00D74308">
        <w:t/>
      </w:r>
      <w:r w:rsidRPr="00D93849">
        <w:rPr>
          <w:b/>
          <w:bCs/>
        </w:rPr>
        <w:t/>
      </w:r>
      <w:r w:rsidRPr="00D74308">
        <w:t xml:space="preserve"> for session management, enhancing application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closely with frontend developers using </w:t>
      </w:r>
      <w:r w:rsidRPr="00D93849">
        <w:rPr>
          <w:b/>
          <w:bCs/>
        </w:rPr>
        <w:t xml:space="preserve">React</w:t>
      </w:r>
      <w:r w:rsidRPr="00D74308">
        <w:t/>
      </w:r>
      <w:r w:rsidRPr="00D93849">
        <w:rPr>
          <w:b/>
          <w:bCs/>
        </w:rPr>
        <w:t/>
      </w:r>
      <w:r w:rsidRPr="00D74308">
        <w:t xml:space="preserve"> and </w:t>
      </w:r>
      <w:r w:rsidRPr="00D93849">
        <w:rPr>
          <w:b/>
          <w:bCs/>
        </w:rPr>
        <w:t xml:space="preserve">SCSS</w:t>
      </w:r>
      <w:r w:rsidRPr="00D74308">
        <w:t/>
      </w:r>
      <w:r w:rsidRPr="00D93849">
        <w:rPr>
          <w:b/>
          <w:bCs/>
        </w:rPr>
        <w:t/>
      </w:r>
      <w:r w:rsidRPr="00D74308">
        <w:t xml:space="preserve">, ensuring consistent and high-quality user experiences.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agile methodologies, participating in sprint planning and retrospectives to continuously enhance development processes.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Contributed to security and privacy reviews, ensuring adherence to compliance standards across all systems.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automated tests with </w:t>
      </w:r>
      <w:r w:rsidRPr="00D93849">
        <w:rPr>
          <w:b/>
          <w:bCs/>
        </w:rPr>
        <w:t xml:space="preserve">Vitest</w:t>
      </w:r>
      <w:r w:rsidRPr="00D74308">
        <w:t/>
      </w:r>
      <w:r w:rsidRPr="00D93849">
        <w:rPr>
          <w:b/>
          <w:bCs/>
        </w:rPr>
        <w:t/>
      </w:r>
      <w:r w:rsidRPr="00D74308">
        <w:t xml:space="preserve"> and </w:t>
      </w:r>
      <w:r w:rsidRPr="00D93849">
        <w:rPr>
          <w:b/>
          <w:bCs/>
        </w:rPr>
        <w:t xml:space="preserve">Playwright</w:t>
      </w:r>
      <w:r w:rsidRPr="00D74308">
        <w:t/>
      </w:r>
      <w:r w:rsidRPr="00D93849">
        <w:rPr>
          <w:b/>
          <w:bCs/>
        </w:rPr>
        <w:t/>
      </w:r>
      <w:r w:rsidRPr="00D74308">
        <w:t xml:space="preserve">, ensuring code robustness and reducing regression bugs.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Mentored junior developers, fostering a culture of technical excellence and knowledge sharing.</w:t>
      </w:r>
    </w:p>
    <w:p w14:paraId="3096CBFD" w14:textId="2DC6F597" w:rsidR="00440687" w:rsidRPr="00351354" w:rsidRDefault="00290C2F" w:rsidP="00351354">
      <w:pPr>
        <w:pStyle w:val="Heading2"/>
        <w:rPr>
          <w:rFonts w:ascii="Noto Sans Light" w:hAnsi="Noto Sans Light" w:cs="Noto Sans Light"/>
          <w:b w:val="0"/>
          <w:i/>
          <w:iCs/>
        </w:rPr>
      </w:pPr>
      <w:bookmarkStart w:id="3" w:name="_Hlk167719791"/>
      <w:r>
        <w:rPr>
          <w:b w:val="0"/>
        </w:rPr>
        <w:t>Software Engineer</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backend services using </w:t>
      </w:r>
      <w:r w:rsidRPr="00D93849">
        <w:rPr>
          <w:b/>
          <w:bCs/>
        </w:rPr>
        <w:t xml:space="preserve">Node.js</w:t>
      </w:r>
      <w:r w:rsidRPr="00D74308">
        <w:t/>
      </w:r>
      <w:r w:rsidRPr="00D93849">
        <w:rPr>
          <w:b/>
          <w:bCs/>
        </w:rPr>
        <w:t/>
      </w:r>
      <w:r w:rsidRPr="00D74308">
        <w:t xml:space="preserve"> and </w:t>
      </w:r>
      <w:r w:rsidRPr="00D93849">
        <w:rPr>
          <w:b/>
          <w:bCs/>
        </w:rPr>
        <w:t xml:space="preserve">TypeScript</w:t>
      </w:r>
      <w:r w:rsidRPr="00D74308">
        <w:t/>
      </w:r>
      <w:r w:rsidRPr="00D93849">
        <w:rPr>
          <w:b/>
          <w:bCs/>
        </w:rPr>
        <w:t/>
      </w:r>
      <w:r w:rsidRPr="00D74308">
        <w:t xml:space="preserve">, focusing on data processing and integration with various APIs.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w:t>
      </w:r>
      <w:r w:rsidRPr="00D93849">
        <w:rPr>
          <w:b/>
          <w:bCs/>
        </w:rPr>
        <w:t xml:space="preserve">PostgreSQL</w:t>
      </w:r>
      <w:r w:rsidRPr="00D74308">
        <w:t/>
      </w:r>
      <w:r w:rsidRPr="00D93849">
        <w:rPr>
          <w:b/>
          <w:bCs/>
        </w:rPr>
        <w:t/>
      </w:r>
      <w:r w:rsidRPr="00D74308">
        <w:t xml:space="preserve"> database schemas and optimized queries, resulting in improved data handling and application speed.</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AWS S3</w:t>
      </w:r>
      <w:r w:rsidRPr="00D74308">
        <w:t/>
      </w:r>
      <w:r w:rsidRPr="00D93849">
        <w:rPr>
          <w:b/>
          <w:bCs/>
        </w:rPr>
        <w:t/>
      </w:r>
      <w:r w:rsidRPr="00D74308">
        <w:t xml:space="preserve"> for secure data storage and retrieval, enhancing application performance and reliability.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cross-functional teams to define and implement service-level agreements for backend APIs.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code reviews and pair programming to maintain code quality and knowledge sharing within the team.</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security best practices in all services, ensuring compliance with data privacy regulations.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DevOps practices, using </w:t>
      </w:r>
      <w:r w:rsidRPr="00D93849">
        <w:rPr>
          <w:b/>
          <w:bCs/>
        </w:rPr>
        <w:t xml:space="preserve">Docker</w:t>
      </w:r>
      <w:r w:rsidRPr="00D74308">
        <w:t/>
      </w:r>
      <w:r w:rsidRPr="00D93849">
        <w:rPr>
          <w:b/>
          <w:bCs/>
        </w:rPr>
        <w:t/>
      </w:r>
      <w:r w:rsidRPr="00D74308">
        <w:t xml:space="preserve"> for containerization and </w:t>
      </w:r>
      <w:r w:rsidRPr="00D93849">
        <w:rPr>
          <w:b/>
          <w:bCs/>
        </w:rPr>
        <w:t xml:space="preserve">Jenkins</w:t>
      </w:r>
      <w:r w:rsidRPr="00D74308">
        <w:t/>
      </w:r>
      <w:r w:rsidRPr="00D93849">
        <w:rPr>
          <w:b/>
          <w:bCs/>
        </w:rPr>
        <w:t/>
      </w:r>
      <w:r w:rsidRPr="00D74308">
        <w:t xml:space="preserve"> for CI/CD pipelines.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efficient caching systems using </w:t>
      </w:r>
      <w:r w:rsidRPr="00D93849">
        <w:rPr>
          <w:b/>
          <w:bCs/>
        </w:rPr>
        <w:t xml:space="preserve">Redis</w:t>
      </w:r>
      <w:r w:rsidRPr="00D74308">
        <w:t/>
      </w:r>
      <w:r w:rsidRPr="00D93849">
        <w:rPr>
          <w:b/>
          <w:bCs/>
        </w:rPr>
        <w:t/>
      </w:r>
      <w:r w:rsidRPr="00D74308">
        <w:t xml:space="preserve">, optimizing application response times and user experience.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the development and maintenance of internal tools for improved team productivity and effectiveness.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sprint planning and retrospective meetings to improve project workflows and collaboration.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closely with the frontend team on projects utilizing </w:t>
      </w:r>
      <w:r w:rsidRPr="00D93849">
        <w:rPr>
          <w:b/>
          <w:bCs/>
        </w:rPr>
        <w:t xml:space="preserve">React</w:t>
      </w:r>
      <w:r w:rsidRPr="00D74308">
        <w:t/>
      </w:r>
      <w:r w:rsidRPr="00D93849">
        <w:rPr>
          <w:b/>
          <w:bCs/>
        </w:rPr>
        <w:t/>
      </w:r>
      <w:r w:rsidRPr="00D74308">
        <w:t xml:space="preserve"> and </w:t>
      </w:r>
      <w:r w:rsidRPr="00D93849">
        <w:rPr>
          <w:b/>
          <w:bCs/>
        </w:rPr>
        <w:t xml:space="preserve">Next.js</w:t>
      </w:r>
      <w:r w:rsidRPr="00D74308">
        <w:t/>
      </w:r>
      <w:r w:rsidRPr="00D93849">
        <w:rPr>
          <w:b/>
          <w:bCs/>
        </w:rPr>
        <w:t/>
      </w:r>
      <w:r w:rsidRPr="00D74308">
        <w:t xml:space="preserve">, ensuring alignment between backend services and user interface functionalities.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regular knowledge sharing sessions and code reviews to support team growth.</w:t>
      </w:r>
      <w:r>
        <w:t/>
      </w:r>
      <w:r w:rsidRPr="00D74308">
        <w:t/>
      </w:r>
    </w:p>
    <w:p w14:paraId="48DE6E2C" w14:textId="5CFCAD34" w:rsidR="00440687" w:rsidRPr="000F5D8F" w:rsidRDefault="00290C2F" w:rsidP="000F5D8F">
      <w:pPr>
        <w:pStyle w:val="Heading2"/>
        <w:rPr>
          <w:rFonts w:ascii="Noto Sans Light" w:hAnsi="Noto Sans Light" w:cs="Noto Sans Light"/>
          <w:b w:val="0"/>
          <w:i/>
          <w:iCs/>
        </w:rPr>
      </w:pPr>
      <w:r>
        <w:rPr>
          <w:b w:val="0"/>
        </w:rPr>
        <w:t>Software Developer</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building web applications using </w:t>
      </w:r>
      <w:r w:rsidRPr="00733799">
        <w:rPr>
          <w:rFonts w:cs="Noto Sans Light"/>
          <w:b/>
          <w:bCs/>
        </w:rPr>
        <w:t xml:space="preserve">Node.js</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focusing on server-side logic.</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Integrated third-party APIs into applications to enhance functionality and user experience.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backend development with </w:t>
      </w:r>
      <w:r w:rsidRPr="00733799">
        <w:rPr>
          <w:rFonts w:cs="Noto Sans Light"/>
          <w:b/>
          <w:bCs/>
        </w:rPr>
        <w:t xml:space="preserve">Express.js</w:t>
      </w:r>
      <w:r w:rsidRPr="00733799">
        <w:rPr>
          <w:rFonts w:cs="Noto Sans Light"/>
        </w:rPr>
        <w:t/>
      </w:r>
      <w:r w:rsidRPr="00733799">
        <w:rPr>
          <w:rFonts w:cs="Noto Sans Light"/>
          <w:b/>
          <w:bCs/>
        </w:rPr>
        <w:t/>
      </w:r>
      <w:r w:rsidRPr="00733799">
        <w:rPr>
          <w:rFonts w:cs="Noto Sans Light"/>
        </w:rPr>
        <w:t xml:space="preserve">, improving application routing and middleware usage.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Implemented basic database operations using </w:t>
      </w:r>
      <w:r w:rsidRPr="00733799">
        <w:rPr>
          <w:rFonts w:cs="Noto Sans Light"/>
          <w:b/>
          <w:bCs/>
        </w:rPr>
        <w:t xml:space="preserve">MongoDB</w:t>
      </w:r>
      <w:r w:rsidRPr="00733799">
        <w:rPr>
          <w:rFonts w:cs="Noto Sans Light"/>
        </w:rPr>
        <w:t/>
      </w:r>
      <w:r w:rsidRPr="00733799">
        <w:rPr>
          <w:rFonts w:cs="Noto Sans Light"/>
          <w:b/>
          <w:bCs/>
        </w:rPr>
        <w:t/>
      </w:r>
      <w:r w:rsidRPr="00733799">
        <w:rPr>
          <w:rFonts w:cs="Noto Sans Light"/>
        </w:rPr>
        <w:t xml:space="preserve">, laying groundwork for efficient data management.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on frontend development tasks leveraging </w:t>
      </w:r>
      <w:r w:rsidRPr="00733799">
        <w:rPr>
          <w:rFonts w:cs="Noto Sans Light"/>
          <w:b/>
          <w:bCs/>
        </w:rPr>
        <w:t xml:space="preserve">HTML</w:t>
      </w:r>
      <w:r w:rsidRPr="00733799">
        <w:rPr>
          <w:rFonts w:cs="Noto Sans Light"/>
        </w:rPr>
        <w:t/>
      </w:r>
      <w:r w:rsidRPr="00733799">
        <w:rPr>
          <w:rFonts w:cs="Noto Sans Light"/>
          <w:b/>
          <w:bCs/>
        </w:rPr>
        <w:t/>
      </w:r>
      <w:r w:rsidRPr="00733799">
        <w:rPr>
          <w:rFonts w:cs="Noto Sans Light"/>
        </w:rPr>
        <w:t xml:space="preserve">, </w:t>
      </w:r>
      <w:r w:rsidRPr="00733799">
        <w:rPr>
          <w:rFonts w:cs="Noto Sans Light"/>
          <w:b/>
          <w:bCs/>
        </w:rPr>
        <w:t xml:space="preserve">CSS</w:t>
      </w:r>
      <w:r w:rsidRPr="00733799">
        <w:rPr>
          <w:rFonts w:cs="Noto Sans Light"/>
        </w:rPr>
        <w:t/>
      </w:r>
      <w:r w:rsidRPr="00733799">
        <w:rPr>
          <w:rFonts w:cs="Noto Sans Light"/>
          <w:b/>
          <w:bCs/>
        </w:rPr>
        <w:t/>
      </w:r>
      <w:r w:rsidRPr="00733799">
        <w:rPr>
          <w:rFonts w:cs="Noto Sans Light"/>
        </w:rPr>
        <w:t xml:space="preserve">, and minimal </w:t>
      </w:r>
      <w:r w:rsidRPr="00733799">
        <w:rPr>
          <w:rFonts w:cs="Noto Sans Light"/>
          <w:b/>
          <w:bCs/>
        </w:rPr>
        <w:t xml:space="preserve">React</w:t>
      </w:r>
      <w:r w:rsidRPr="00733799">
        <w:rPr>
          <w:rFonts w:cs="Noto Sans Light"/>
        </w:rPr>
        <w:t/>
      </w:r>
      <w:r w:rsidRPr="00733799">
        <w:rPr>
          <w:rFonts w:cs="Noto Sans Light"/>
          <w:b/>
          <w:bCs/>
        </w:rPr>
        <w:t/>
      </w:r>
      <w:r w:rsidRPr="00733799">
        <w:rPr>
          <w:rFonts w:cs="Noto Sans Light"/>
        </w:rPr>
        <w:t xml:space="preserve"> components.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Maintained application performance by optimizing queries and implementing basic caching strategies.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debugging and troubleshooting issues, gaining valuable exposure to software testing.</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Developed unit tests to validate functionality and ensure code reliability throughout the development cycle.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Shared knowledge and best practices with peers to foster a collaborative learning environment and strengthen team capabilities.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ongoing professional development to stay updated on emerging technologies and industry trends.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0789B" w14:textId="77777777" w:rsidR="00246149" w:rsidRDefault="00246149">
      <w:pPr>
        <w:spacing w:after="0"/>
      </w:pPr>
      <w:r>
        <w:separator/>
      </w:r>
    </w:p>
  </w:endnote>
  <w:endnote w:type="continuationSeparator" w:id="0">
    <w:p w14:paraId="7227BB05" w14:textId="77777777" w:rsidR="00246149" w:rsidRDefault="002461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03EF8" w14:textId="77777777" w:rsidR="00246149" w:rsidRDefault="00246149">
      <w:pPr>
        <w:spacing w:after="0"/>
      </w:pPr>
      <w:r>
        <w:separator/>
      </w:r>
    </w:p>
  </w:footnote>
  <w:footnote w:type="continuationSeparator" w:id="0">
    <w:p w14:paraId="29F2C29A" w14:textId="77777777" w:rsidR="00246149" w:rsidRDefault="0024614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2D27" w:rsidRDefault="00292D27">
      <w:pPr>
        <w:spacing w:line="240" w:lineRule="auto"/>
      </w:pPr>
      <w:r>
        <w:separator/>
      </w:r>
    </w:p>
  </w:endnote>
  <w:endnote w:type="continuationSeparator" w:id="0">
    <w:p w:rsidR="00292D27" w:rsidRDefault="00292D2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2D27" w:rsidRDefault="00292D27">
      <w:pPr>
        <w:spacing w:after="0"/>
      </w:pPr>
      <w:r>
        <w:separator/>
      </w:r>
    </w:p>
  </w:footnote>
  <w:footnote w:type="continuationSeparator" w:id="0">
    <w:p w:rsidR="00292D27" w:rsidRDefault="00292D2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91</Words>
  <Characters>523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63</cp:revision>
  <dcterms:created xsi:type="dcterms:W3CDTF">2024-05-26T21:25:00Z</dcterms:created>
  <dcterms:modified xsi:type="dcterms:W3CDTF">2026-04-06T17:05:00Z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