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1DB8831E"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Software Engineer</w:t>
      </w:r>
      <w:r w:rsidR="00DC278C" w:rsidRPr="00A376E5">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Results-driven software engineer with over 10 years of experience in developing scalable and efficient software solutions. Proficient in backend and frontend technologies, including Python, Django, React, and TypeScript. Proven track record of delivering high-quality code in fast-paced environments while mentoring junior developers and contributing to cross-functional teams in the healthcare tech sector.</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Programming Languages</w:t>
      </w:r>
      <w:r>
        <w:rPr>
          <w:rFonts w:eastAsia="Arial" w:cs="Arial"/>
          <w:bCs/>
        </w:rPr>
        <w:t xml:space="preserve">: Python, JavaScript, TypeScript, HTML5, CSS3</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Frameworks &amp; Libraries</w:t>
      </w:r>
      <w:r>
        <w:rPr>
          <w:rFonts w:eastAsia="Arial" w:cs="Arial"/>
          <w:bCs/>
        </w:rPr>
        <w:t xml:space="preserve">: Django, Flask, React, Redux, Node.js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Databases</w:t>
      </w:r>
      <w:r>
        <w:rPr>
          <w:rFonts w:eastAsia="Arial" w:cs="Arial"/>
          <w:bCs/>
        </w:rPr>
        <w:t xml:space="preserve">: PostgreSQL, MongoDB, MySQL, Redis, Elasticsearch</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Development Tools</w:t>
      </w:r>
      <w:r>
        <w:rPr>
          <w:rFonts w:eastAsia="Arial" w:cs="Arial"/>
          <w:bCs/>
        </w:rPr>
        <w:t xml:space="preserve">: Git, Docker, JIRA, CI/CD, Kubernetes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Cloud Services</w:t>
      </w:r>
      <w:r>
        <w:rPr>
          <w:rFonts w:eastAsia="Arial" w:cs="Arial"/>
          <w:bCs/>
        </w:rPr>
        <w:t xml:space="preserve">: AWS, Azure, Google Cloud Platform, Serverless, Terraform</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Other Technologies</w:t>
      </w:r>
      <w:r>
        <w:rPr>
          <w:rFonts w:eastAsia="Arial" w:cs="Arial"/>
          <w:bCs/>
        </w:rPr>
        <w:t xml:space="preserve">: GraphQL, REST API, Microservices, WebSockets, XML</w:t>
      </w:r>
    </w:p>
    <w:p w14:paraId="4B27D93C" w14:textId="77777777" w:rsidR="00C335CD" w:rsidRPr="00F26BFA" w:rsidRDefault="00E659E3" w:rsidP="00F26BFA">
      <w:pPr>
        <w:pStyle w:val="Heading1"/>
      </w:pPr>
      <w:r w:rsidRPr="00F26BFA">
        <w:t>Work Experience</w:t>
      </w:r>
    </w:p>
    <w:p w14:paraId="20F3C0BD" w14:textId="4A8AC76D"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Software Engineer</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and deployed scalable web applications using </w:t>
      </w:r>
      <w:r w:rsidRPr="00D93849">
        <w:rPr>
          <w:b/>
          <w:bCs/>
        </w:rPr>
        <w:t xml:space="preserve">Django</w:t>
      </w:r>
      <w:r w:rsidRPr="00D74308">
        <w:t/>
      </w:r>
      <w:r w:rsidRPr="00D93849">
        <w:rPr>
          <w:b/>
          <w:bCs/>
        </w:rPr>
        <w:t/>
      </w:r>
      <w:r w:rsidRPr="00D74308">
        <w:t xml:space="preserve"> for the backend and </w:t>
      </w:r>
      <w:r w:rsidRPr="00D93849">
        <w:rPr>
          <w:b/>
          <w:bCs/>
        </w:rPr>
        <w:t xml:space="preserve">React</w:t>
      </w:r>
      <w:r w:rsidRPr="00D74308">
        <w:t/>
      </w:r>
      <w:r w:rsidRPr="00D93849">
        <w:rPr>
          <w:b/>
          <w:bCs/>
        </w:rPr>
        <w:t/>
      </w:r>
      <w:r w:rsidRPr="00D74308">
        <w:t xml:space="preserve"> for the frontend, enhancing user engagement and experience.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RESTful APIs that support various client applications, utilizing </w:t>
      </w:r>
      <w:r w:rsidRPr="00D93849">
        <w:rPr>
          <w:b/>
          <w:bCs/>
        </w:rPr>
        <w:t xml:space="preserve">Python</w:t>
      </w:r>
      <w:r w:rsidRPr="00D74308">
        <w:t/>
      </w:r>
      <w:r w:rsidRPr="00D93849">
        <w:rPr>
          <w:b/>
          <w:bCs/>
        </w:rPr>
        <w:t/>
      </w:r>
      <w:r w:rsidRPr="00D74308">
        <w:t xml:space="preserve"> and </w:t>
      </w:r>
      <w:r w:rsidRPr="00D93849">
        <w:rPr>
          <w:b/>
          <w:bCs/>
        </w:rPr>
        <w:t xml:space="preserve">Flask</w:t>
      </w:r>
      <w:r w:rsidRPr="00D74308">
        <w:t/>
      </w:r>
      <w:r w:rsidRPr="00D93849">
        <w:rPr>
          <w:b/>
          <w:bCs/>
        </w:rPr>
        <w:t/>
      </w:r>
      <w:r w:rsidRPr="00D74308">
        <w:t xml:space="preserve"> extensively to ensure smooth data operations.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Participated in full software development lifecycle: from requirements gathering and analysis to design, development, testing, deployment, and support, maintaining best practices for </w:t>
      </w:r>
      <w:r w:rsidRPr="00D93849">
        <w:rPr>
          <w:b/>
          <w:bCs/>
        </w:rPr>
        <w:t xml:space="preserve">TypeScript</w:t>
      </w:r>
      <w:r w:rsidRPr="00D74308">
        <w:t/>
      </w:r>
      <w:r w:rsidRPr="00D93849">
        <w:rPr>
          <w:b/>
          <w:bCs/>
        </w:rPr>
        <w:t/>
      </w:r>
      <w:r w:rsidRPr="00D74308">
        <w:t xml:space="preserve"> and </w:t>
      </w:r>
      <w:r w:rsidRPr="00D93849">
        <w:rPr>
          <w:b/>
          <w:bCs/>
        </w:rPr>
        <w:t xml:space="preserve">JavaScript</w:t>
      </w:r>
      <w:r w:rsidRPr="00D74308">
        <w:t/>
      </w:r>
      <w:r w:rsidRPr="00D93849">
        <w:rPr>
          <w:b/>
          <w:bCs/>
        </w:rPr>
        <w:t/>
      </w:r>
      <w:r w:rsidRPr="00D74308">
        <w:t xml:space="preserv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Improved application performance by optimizing both backend processing and frontend rendering, with regular code reviews enhancing code quality with </w:t>
      </w:r>
      <w:r w:rsidRPr="00D93849">
        <w:rPr>
          <w:b/>
          <w:bCs/>
        </w:rPr>
        <w:t xml:space="preserve">Git</w:t>
      </w:r>
      <w:r w:rsidRPr="00D74308">
        <w:t/>
      </w:r>
      <w:r w:rsidRPr="00D93849">
        <w:rPr>
          <w:b/>
          <w:bCs/>
        </w:rPr>
        <w:t/>
      </w:r>
      <w:r w:rsidRPr="00D74308">
        <w:t xml:space="preserv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Mentored junior developers on best practices, covering </w:t>
      </w:r>
      <w:r w:rsidRPr="00D93849">
        <w:rPr>
          <w:b/>
          <w:bCs/>
        </w:rPr>
        <w:t xml:space="preserve">Django</w:t>
      </w:r>
      <w:r w:rsidRPr="00D74308">
        <w:t/>
      </w:r>
      <w:r w:rsidRPr="00D93849">
        <w:rPr>
          <w:b/>
          <w:bCs/>
        </w:rPr>
        <w:t/>
      </w:r>
      <w:r w:rsidRPr="00D74308">
        <w:t xml:space="preserve"> architecture and efficient data handling using </w:t>
      </w:r>
      <w:r w:rsidRPr="00D93849">
        <w:rPr>
          <w:b/>
          <w:bCs/>
        </w:rPr>
        <w:t xml:space="preserve">PostgreSQL</w:t>
      </w:r>
      <w:r w:rsidRPr="00D74308">
        <w:t/>
      </w:r>
      <w:r w:rsidRPr="00D93849">
        <w:rPr>
          <w:b/>
          <w:bCs/>
        </w:rPr>
        <w:t/>
      </w:r>
      <w:r w:rsidRPr="00D74308">
        <w:t xml:space="preserv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Designed and maintained microservices architecture using </w:t>
      </w:r>
      <w:r w:rsidRPr="00D93849">
        <w:rPr>
          <w:b/>
          <w:bCs/>
        </w:rPr>
        <w:t xml:space="preserve">Docker</w:t>
      </w:r>
      <w:r w:rsidRPr="00D74308">
        <w:t/>
      </w:r>
      <w:r w:rsidRPr="00D93849">
        <w:rPr>
          <w:b/>
          <w:bCs/>
        </w:rPr>
        <w:t/>
      </w:r>
      <w:r w:rsidRPr="00D74308">
        <w:t xml:space="preserve"> and </w:t>
      </w:r>
      <w:r w:rsidRPr="00D93849">
        <w:rPr>
          <w:b/>
          <w:bCs/>
        </w:rPr>
        <w:t xml:space="preserve">Kubernetes</w:t>
      </w:r>
      <w:r w:rsidRPr="00D74308">
        <w:t/>
      </w:r>
      <w:r w:rsidRPr="00D93849">
        <w:rPr>
          <w:b/>
          <w:bCs/>
        </w:rPr>
        <w:t/>
      </w:r>
      <w:r w:rsidRPr="00D74308">
        <w:t xml:space="preserve">, facilitating easier deployment and scaling of applications.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Conducted regular application monitoring and troubleshooting using </w:t>
      </w:r>
      <w:r w:rsidRPr="00D93849">
        <w:rPr>
          <w:b/>
          <w:bCs/>
        </w:rPr>
        <w:t xml:space="preserve">AWS</w:t>
      </w:r>
      <w:r w:rsidRPr="00D74308">
        <w:t/>
      </w:r>
      <w:r w:rsidRPr="00D93849">
        <w:rPr>
          <w:b/>
          <w:bCs/>
        </w:rPr>
        <w:t/>
      </w:r>
      <w:r w:rsidRPr="00D74308">
        <w:t xml:space="preserve"> CloudWatch and application logging tools, ensuring high availability and performance.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Created comprehensive unit and integration tests, leading to a significant reduction in production bugs and enhancing overall software quality with </w:t>
      </w:r>
      <w:r w:rsidRPr="00D93849">
        <w:rPr>
          <w:b/>
          <w:bCs/>
        </w:rPr>
        <w:t xml:space="preserve">Jest</w:t>
      </w:r>
      <w:r w:rsidRPr="00D74308">
        <w:t/>
      </w:r>
      <w:r w:rsidRPr="00D93849">
        <w:rPr>
          <w:b/>
          <w:bCs/>
        </w:rPr>
        <w:t/>
      </w:r>
      <w:r w:rsidRPr="00D74308">
        <w:t xml:space="preserve"> and </w:t>
      </w:r>
      <w:r w:rsidRPr="00D93849">
        <w:rPr>
          <w:b/>
          <w:bCs/>
        </w:rPr>
        <w:t xml:space="preserve">PyTest</w:t>
      </w:r>
      <w:r w:rsidRPr="00D74308">
        <w:t/>
      </w:r>
      <w:r w:rsidRPr="00D93849">
        <w:rPr>
          <w:b/>
          <w:bCs/>
        </w:rPr>
        <w:t/>
      </w:r>
      <w:r w:rsidRPr="00D74308">
        <w:t xml:space="preserv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Engaged in Agile methodologies, participating in sprint planning and reviews, which include tasks involving </w:t>
      </w:r>
      <w:r w:rsidRPr="00D93849">
        <w:rPr>
          <w:b/>
          <w:bCs/>
        </w:rPr>
        <w:t xml:space="preserve">JIRA</w:t>
      </w:r>
      <w:r w:rsidRPr="00D74308">
        <w:t/>
      </w:r>
      <w:r w:rsidRPr="00D93849">
        <w:rPr>
          <w:b/>
          <w:bCs/>
        </w:rPr>
        <w:t/>
      </w:r>
      <w:r w:rsidRPr="00D74308">
        <w:t xml:space="preserve"> for task management and tracking progress.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with product teams to define requirements and functionality for new features, enhancing integration with existing tools and systems for improved workflow efficiency.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GraphQL</w:t>
      </w:r>
      <w:r w:rsidRPr="00D74308">
        <w:t/>
      </w:r>
      <w:r w:rsidRPr="00D93849">
        <w:rPr>
          <w:b/>
          <w:bCs/>
        </w:rPr>
        <w:t/>
      </w:r>
      <w:r w:rsidRPr="00D74308">
        <w:t xml:space="preserve"> to streamline data retrieval processes across applications, resulting in a smoother user experience and lower latency during data fetching.</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data modeling strategies and optimized data storage methods using </w:t>
      </w:r>
      <w:r w:rsidRPr="00D93849">
        <w:rPr>
          <w:b/>
          <w:bCs/>
        </w:rPr>
        <w:t xml:space="preserve">MongoDB</w:t>
      </w:r>
      <w:r w:rsidRPr="00D74308">
        <w:t/>
      </w:r>
      <w:r w:rsidRPr="00D93849">
        <w:rPr>
          <w:b/>
          <w:bCs/>
        </w:rPr>
        <w:t/>
      </w:r>
      <w:r w:rsidRPr="00D74308">
        <w:t xml:space="preserve"> to cater to large datasets effectively, driving business insights.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Worked on enhancing security frameworks and ensuring compliance with healthcare regulations using lightweight security stacks while developing in </w:t>
      </w:r>
      <w:r w:rsidRPr="00D93849">
        <w:rPr>
          <w:b/>
          <w:bCs/>
        </w:rPr>
        <w:t xml:space="preserve">Django</w:t>
      </w:r>
      <w:r w:rsidRPr="00D74308">
        <w:t/>
      </w:r>
      <w:r w:rsidRPr="00D93849">
        <w:rPr>
          <w:b/>
          <w:bCs/>
        </w:rPr>
        <w:t/>
      </w:r>
      <w:r w:rsidRPr="00D74308">
        <w:t xml:space="preserv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Participated in community code events, contributing to open-source projects related to healthcare technology and improving personal skills while collaborating with others.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Conducted live demonstrations of ongoing projects, showcasing company initiatives and progress in revamping healthcare system software applications.</w:t>
      </w:r>
    </w:p>
    <w:p w14:paraId="3096CBFD" w14:textId="2DC6F597" w:rsidR="00440687" w:rsidRPr="00351354" w:rsidRDefault="00290C2F" w:rsidP="00351354">
      <w:pPr>
        <w:pStyle w:val="Heading2"/>
        <w:rPr>
          <w:rFonts w:ascii="Noto Sans Light" w:hAnsi="Noto Sans Light" w:cs="Noto Sans Light"/>
          <w:b w:val="0"/>
          <w:i/>
          <w:iCs/>
        </w:rPr>
      </w:pPr>
      <w:bookmarkStart w:id="3" w:name="_Hlk167719791"/>
      <w:r>
        <w:rPr>
          <w:b w:val="0"/>
        </w:rPr>
        <w:t>Software Engineer</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Engineered robust web applications leveraging </w:t>
      </w:r>
      <w:r w:rsidRPr="00D93849">
        <w:rPr>
          <w:b/>
          <w:bCs/>
        </w:rPr>
        <w:t xml:space="preserve">Python</w:t>
      </w:r>
      <w:r w:rsidRPr="00D74308">
        <w:t/>
      </w:r>
      <w:r w:rsidRPr="00D93849">
        <w:rPr>
          <w:b/>
          <w:bCs/>
        </w:rPr>
        <w:t/>
      </w:r>
      <w:r w:rsidRPr="00D74308">
        <w:t xml:space="preserve"> and </w:t>
      </w:r>
      <w:r w:rsidRPr="00D93849">
        <w:rPr>
          <w:b/>
          <w:bCs/>
        </w:rPr>
        <w:t xml:space="preserve">Django</w:t>
      </w:r>
      <w:r w:rsidRPr="00D74308">
        <w:t/>
      </w:r>
      <w:r w:rsidRPr="00D93849">
        <w:rPr>
          <w:b/>
          <w:bCs/>
        </w:rPr>
        <w:t/>
      </w:r>
      <w:r w:rsidRPr="00D74308">
        <w:t xml:space="preserve">, primarily focused on healthcare technology, resulting in improved workflow for healthcare providers.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on various web projects using </w:t>
      </w:r>
      <w:r w:rsidRPr="00D93849">
        <w:rPr>
          <w:b/>
          <w:bCs/>
        </w:rPr>
        <w:t xml:space="preserve">React</w:t>
      </w:r>
      <w:r w:rsidRPr="00D74308">
        <w:t/>
      </w:r>
      <w:r w:rsidRPr="00D93849">
        <w:rPr>
          <w:b/>
          <w:bCs/>
        </w:rPr>
        <w:t/>
      </w:r>
      <w:r w:rsidRPr="00D74308">
        <w:t xml:space="preserve"> and </w:t>
      </w:r>
      <w:r w:rsidRPr="00D93849">
        <w:rPr>
          <w:b/>
          <w:bCs/>
        </w:rPr>
        <w:t xml:space="preserve">Redux</w:t>
      </w:r>
      <w:r w:rsidRPr="00D74308">
        <w:t/>
      </w:r>
      <w:r w:rsidRPr="00D93849">
        <w:rPr>
          <w:b/>
          <w:bCs/>
        </w:rPr>
        <w:t/>
      </w:r>
      <w:r w:rsidRPr="00D74308">
        <w:t xml:space="preserve"> for state management, ensuring efficient and responsive UI performance.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Performed significant data analysis using </w:t>
      </w:r>
      <w:r w:rsidRPr="00D93849">
        <w:rPr>
          <w:b/>
          <w:bCs/>
        </w:rPr>
        <w:t xml:space="preserve">PostgreSQL</w:t>
      </w:r>
      <w:r w:rsidRPr="00D74308">
        <w:t/>
      </w:r>
      <w:r w:rsidRPr="00D93849">
        <w:rPr>
          <w:b/>
          <w:bCs/>
        </w:rPr>
        <w:t/>
      </w:r>
      <w:r w:rsidRPr="00D74308">
        <w:t xml:space="preserve"> for reports requiring complex queries and insights into user behaviors and system functionalities.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new features for existing applications while troubleshooting and resolving issues efficiently, greatly reducing system downtime with solid usage of tools like </w:t>
      </w:r>
      <w:r w:rsidRPr="00D93849">
        <w:rPr>
          <w:b/>
          <w:bCs/>
        </w:rPr>
        <w:t xml:space="preserve">Docker</w:t>
      </w:r>
      <w:r w:rsidRPr="00D74308">
        <w:t/>
      </w:r>
      <w:r w:rsidRPr="00D93849">
        <w:rPr>
          <w:b/>
          <w:bCs/>
        </w:rPr>
        <w:t/>
      </w:r>
      <w:r w:rsidRPr="00D74308">
        <w:t xml:space="preserv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Contributed to scaling applications with cloud solutions, primarily focusing on </w:t>
      </w:r>
      <w:r w:rsidRPr="00D93849">
        <w:rPr>
          <w:b/>
          <w:bCs/>
        </w:rPr>
        <w:t xml:space="preserve">AWS</w:t>
      </w:r>
      <w:r w:rsidRPr="00D74308">
        <w:t/>
      </w:r>
      <w:r w:rsidRPr="00D93849">
        <w:rPr>
          <w:b/>
          <w:bCs/>
        </w:rPr>
        <w:t/>
      </w:r>
      <w:r w:rsidRPr="00D74308">
        <w:t xml:space="preserve"> services, ensuring compliance with data regulations internationally.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Created automated testing frameworks using </w:t>
      </w:r>
      <w:r w:rsidRPr="00D93849">
        <w:rPr>
          <w:b/>
          <w:bCs/>
        </w:rPr>
        <w:t xml:space="preserve">JUnit</w:t>
      </w:r>
      <w:r w:rsidRPr="00D74308">
        <w:t/>
      </w:r>
      <w:r w:rsidRPr="00D93849">
        <w:rPr>
          <w:b/>
          <w:bCs/>
        </w:rPr>
        <w:t/>
      </w:r>
      <w:r w:rsidRPr="00D74308">
        <w:t xml:space="preserve"> and </w:t>
      </w:r>
      <w:r w:rsidRPr="00D93849">
        <w:rPr>
          <w:b/>
          <w:bCs/>
        </w:rPr>
        <w:t xml:space="preserve">Mocha</w:t>
      </w:r>
      <w:r w:rsidRPr="00D74308">
        <w:t/>
      </w:r>
      <w:r w:rsidRPr="00D93849">
        <w:rPr>
          <w:b/>
          <w:bCs/>
        </w:rPr>
        <w:t/>
      </w:r>
      <w:r w:rsidRPr="00D74308">
        <w:t xml:space="preserve">, ensuring software delivery is reliable and free from critical bugs before releases.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Worked closely with the design team to implement UI interfaces by translating design wireframes into highly interactive and functional user experiences using </w:t>
      </w:r>
      <w:r w:rsidRPr="00D93849">
        <w:rPr>
          <w:b/>
          <w:bCs/>
        </w:rPr>
        <w:t xml:space="preserve">JavaScript</w:t>
      </w:r>
      <w:r w:rsidRPr="00D74308">
        <w:t/>
      </w:r>
      <w:r w:rsidRPr="00D93849">
        <w:rPr>
          <w:b/>
          <w:bCs/>
        </w:rPr>
        <w:t/>
      </w:r>
      <w:r w:rsidRPr="00D74308">
        <w:t xml:space="preserve"> and </w:t>
      </w:r>
      <w:r w:rsidRPr="00D93849">
        <w:rPr>
          <w:b/>
          <w:bCs/>
        </w:rPr>
        <w:t xml:space="preserve">HTML5</w:t>
      </w:r>
      <w:r w:rsidRPr="00D74308">
        <w:t/>
      </w:r>
      <w:r w:rsidRPr="00D93849">
        <w:rPr>
          <w:b/>
          <w:bCs/>
        </w:rPr>
        <w:t/>
      </w:r>
      <w:r w:rsidRPr="00D74308">
        <w:t xml:space="preserv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in code reviews and design discussions to improve coding standards, with emphasis on modular architecture and maintainability.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Engaged with product stakeholders for requirement analysis, providing technical insights that led to better product definitions and iterations using </w:t>
      </w:r>
      <w:r w:rsidRPr="00D93849">
        <w:rPr>
          <w:b/>
          <w:bCs/>
        </w:rPr>
        <w:t xml:space="preserve">JIRA</w:t>
      </w:r>
      <w:r w:rsidRPr="00D74308">
        <w:t/>
      </w:r>
      <w:r w:rsidRPr="00D93849">
        <w:rPr>
          <w:b/>
          <w:bCs/>
        </w:rPr>
        <w:t/>
      </w:r>
      <w:r w:rsidRPr="00D74308">
        <w:t xml:space="preserv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Enhanced the integration process with third-party APIs to automate business workflows, demonstrating proficiency in </w:t>
      </w:r>
      <w:r w:rsidRPr="00D93849">
        <w:rPr>
          <w:b/>
          <w:bCs/>
        </w:rPr>
        <w:t xml:space="preserve">REST API</w:t>
      </w:r>
      <w:r w:rsidRPr="00D74308">
        <w:t/>
      </w:r>
      <w:r w:rsidRPr="00D93849">
        <w:rPr>
          <w:b/>
          <w:bCs/>
        </w:rPr>
        <w:t/>
      </w:r>
      <w:r w:rsidRPr="00D74308">
        <w:t xml:space="preserve"> interfaces throughout the projects.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Utilized version control and project management tools effectively, tracking progress and collaborating with team members to maximize productivity using </w:t>
      </w:r>
      <w:r w:rsidRPr="00D93849">
        <w:rPr>
          <w:b/>
          <w:bCs/>
        </w:rPr>
        <w:t xml:space="preserve">Git</w:t>
      </w:r>
      <w:r w:rsidRPr="00D74308">
        <w:t/>
      </w:r>
      <w:r w:rsidRPr="00D93849">
        <w:rPr>
          <w:b/>
          <w:bCs/>
        </w:rPr>
        <w:t/>
      </w:r>
      <w:r w:rsidRPr="00D74308">
        <w:t xml:space="preserve"> and </w:t>
      </w:r>
      <w:r w:rsidRPr="00D93849">
        <w:rPr>
          <w:b/>
          <w:bCs/>
        </w:rPr>
        <w:t xml:space="preserve">Trello</w:t>
      </w:r>
      <w:r w:rsidRPr="00D74308">
        <w:t/>
      </w:r>
      <w:r w:rsidRPr="00D93849">
        <w:rPr>
          <w:b/>
          <w:bCs/>
        </w:rPr>
        <w:t/>
      </w:r>
      <w:r w:rsidRPr="00D74308">
        <w:t xml:space="preserv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Maintained active communication with cross-functional teams, ensuring cohesive project execution aligned with business objectives, while managing technical debt.</w:t>
      </w:r>
      <w:r>
        <w:t/>
      </w:r>
      <w:r w:rsidRPr="00D74308">
        <w:t/>
      </w:r>
    </w:p>
    <w:p w14:paraId="48DE6E2C" w14:textId="5CFCAD34" w:rsidR="00440687" w:rsidRPr="000F5D8F" w:rsidRDefault="00290C2F" w:rsidP="000F5D8F">
      <w:pPr>
        <w:pStyle w:val="Heading2"/>
        <w:rPr>
          <w:rFonts w:ascii="Noto Sans Light" w:hAnsi="Noto Sans Light" w:cs="Noto Sans Light"/>
          <w:b w:val="0"/>
          <w:i/>
          <w:iCs/>
        </w:rPr>
      </w:pPr>
      <w:r>
        <w:rPr>
          <w:b w:val="0"/>
        </w:rPr>
        <w:t>Software Developer</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Developed interactive web pages using </w:t>
      </w:r>
      <w:r w:rsidRPr="00733799">
        <w:rPr>
          <w:rFonts w:cs="Noto Sans Light"/>
          <w:b/>
          <w:bCs/>
        </w:rPr>
        <w:t xml:space="preserve">HTML5</w:t>
      </w:r>
      <w:r w:rsidRPr="00733799">
        <w:rPr>
          <w:rFonts w:cs="Noto Sans Light"/>
        </w:rPr>
        <w:t/>
      </w:r>
      <w:r w:rsidRPr="00733799">
        <w:rPr>
          <w:rFonts w:cs="Noto Sans Light"/>
          <w:b/>
          <w:bCs/>
        </w:rPr>
        <w:t/>
      </w:r>
      <w:r w:rsidRPr="00733799">
        <w:rPr>
          <w:rFonts w:cs="Noto Sans Light"/>
        </w:rPr>
        <w:t xml:space="preserve">, </w:t>
      </w:r>
      <w:r w:rsidRPr="00733799">
        <w:rPr>
          <w:rFonts w:cs="Noto Sans Light"/>
          <w:b/>
          <w:bCs/>
        </w:rPr>
        <w:t xml:space="preserve">CSS3</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JavaScript</w:t>
      </w:r>
      <w:r w:rsidRPr="00733799">
        <w:rPr>
          <w:rFonts w:cs="Noto Sans Light"/>
        </w:rPr>
        <w:t/>
      </w:r>
      <w:r w:rsidRPr="00733799">
        <w:rPr>
          <w:rFonts w:cs="Noto Sans Light"/>
          <w:b/>
          <w:bCs/>
        </w:rPr>
        <w:t/>
      </w:r>
      <w:r w:rsidRPr="00733799">
        <w:rPr>
          <w:rFonts w:cs="Noto Sans Light"/>
        </w:rPr>
        <w:t xml:space="preserve">, focusing on seamless user interface and experience within medical applications.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Implemented backend services with </w:t>
      </w:r>
      <w:r w:rsidRPr="00733799">
        <w:rPr>
          <w:rFonts w:cs="Noto Sans Light"/>
          <w:b/>
          <w:bCs/>
        </w:rPr>
        <w:t xml:space="preserve">Django</w:t>
      </w:r>
      <w:r w:rsidRPr="00733799">
        <w:rPr>
          <w:rFonts w:cs="Noto Sans Light"/>
        </w:rPr>
        <w:t/>
      </w:r>
      <w:r w:rsidRPr="00733799">
        <w:rPr>
          <w:rFonts w:cs="Noto Sans Light"/>
          <w:b/>
          <w:bCs/>
        </w:rPr>
        <w:t/>
      </w:r>
      <w:r w:rsidRPr="00733799">
        <w:rPr>
          <w:rFonts w:cs="Noto Sans Light"/>
        </w:rPr>
        <w:t xml:space="preserve">, streamlining patient data entry processes, which improved operational efficiency significantly.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Worked on building RESTful services for mobile applications that enhanced user access to healthcare data, utilizing </w:t>
      </w:r>
      <w:r w:rsidRPr="00733799">
        <w:rPr>
          <w:rFonts w:cs="Noto Sans Light"/>
          <w:b/>
          <w:bCs/>
        </w:rPr>
        <w:t xml:space="preserve">Python</w:t>
      </w:r>
      <w:r w:rsidRPr="00733799">
        <w:rPr>
          <w:rFonts w:cs="Noto Sans Light"/>
        </w:rPr>
        <w:t/>
      </w:r>
      <w:r w:rsidRPr="00733799">
        <w:rPr>
          <w:rFonts w:cs="Noto Sans Light"/>
          <w:b/>
          <w:bCs/>
        </w:rPr>
        <w:t/>
      </w:r>
      <w:r w:rsidRPr="00733799">
        <w:rPr>
          <w:rFonts w:cs="Noto Sans Light"/>
        </w:rPr>
        <w:t xml:space="preserve"> as the core development language.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diligently in debugging and fixing application issues, leveraging browser-based tools and logging techniques to enhance system stability.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writing and maintaining technical documentation for applications and APIs, ensuring clarity for future development teams and onboarding processes.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Contributed to Agile team discussions and stand-ups, providing insights and progress updates that helped in sprint backlog management, using tools like </w:t>
      </w:r>
      <w:r w:rsidRPr="00733799">
        <w:rPr>
          <w:rFonts w:cs="Noto Sans Light"/>
          <w:b/>
          <w:bCs/>
        </w:rPr>
        <w:t xml:space="preserve">Confluence</w:t>
      </w:r>
      <w:r w:rsidRPr="00733799">
        <w:rPr>
          <w:rFonts w:cs="Noto Sans Light"/>
        </w:rPr>
        <w:t/>
      </w:r>
      <w:r w:rsidRPr="00733799">
        <w:rPr>
          <w:rFonts w:cs="Noto Sans Light"/>
          <w:b/>
          <w:bCs/>
        </w:rPr>
        <w:t/>
      </w:r>
      <w:r w:rsidRPr="00733799">
        <w:rPr>
          <w:rFonts w:cs="Noto Sans Light"/>
        </w:rPr>
        <w:t xml:space="preserv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Supported database management and migration processes for systems using </w:t>
      </w:r>
      <w:r w:rsidRPr="00733799">
        <w:rPr>
          <w:rFonts w:cs="Noto Sans Light"/>
          <w:b/>
          <w:bCs/>
        </w:rPr>
        <w:t xml:space="preserve">MySQL</w:t>
      </w:r>
      <w:r w:rsidRPr="00733799">
        <w:rPr>
          <w:rFonts w:cs="Noto Sans Light"/>
        </w:rPr>
        <w:t/>
      </w:r>
      <w:r w:rsidRPr="00733799">
        <w:rPr>
          <w:rFonts w:cs="Noto Sans Light"/>
          <w:b/>
          <w:bCs/>
        </w:rPr>
        <w:t/>
      </w:r>
      <w:r w:rsidRPr="00733799">
        <w:rPr>
          <w:rFonts w:cs="Noto Sans Light"/>
        </w:rPr>
        <w:t xml:space="preserve">, focusing on data integrity and optimization techniques for query performance.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in API development and consumption tasks, with experience in service-oriented architecture using principles from </w:t>
      </w:r>
      <w:r w:rsidRPr="00733799">
        <w:rPr>
          <w:rFonts w:cs="Noto Sans Light"/>
          <w:b/>
          <w:bCs/>
        </w:rPr>
        <w:t xml:space="preserve">REST</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SOAP</w:t>
      </w:r>
      <w:r w:rsidRPr="00733799">
        <w:rPr>
          <w:rFonts w:cs="Noto Sans Light"/>
        </w:rPr>
        <w:t/>
      </w:r>
      <w:r w:rsidRPr="00733799">
        <w:rPr>
          <w:rFonts w:cs="Noto Sans Light"/>
          <w:b/>
          <w:bCs/>
        </w:rPr>
        <w:t/>
      </w:r>
      <w:r w:rsidRPr="00733799">
        <w:rPr>
          <w:rFonts w:cs="Noto Sans Light"/>
        </w:rPr>
        <w:t xml:space="preserv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code refactoring sessions aimed at cleaning and optimizing legacy code bases, ensuring maintainability and performance enhancements.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creating training materials for end-users to understand how to utilize applications effectively, resulting in elevated user satisfaction metrics.</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F0789B" w14:textId="77777777" w:rsidR="00246149" w:rsidRDefault="00246149">
      <w:pPr>
        <w:spacing w:after="0"/>
      </w:pPr>
      <w:r>
        <w:separator/>
      </w:r>
    </w:p>
  </w:endnote>
  <w:endnote w:type="continuationSeparator" w:id="0">
    <w:p w14:paraId="7227BB05" w14:textId="77777777" w:rsidR="00246149" w:rsidRDefault="0024614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D03EF8" w14:textId="77777777" w:rsidR="00246149" w:rsidRDefault="00246149">
      <w:pPr>
        <w:spacing w:after="0"/>
      </w:pPr>
      <w:r>
        <w:separator/>
      </w:r>
    </w:p>
  </w:footnote>
  <w:footnote w:type="continuationSeparator" w:id="0">
    <w:p w14:paraId="29F2C29A" w14:textId="77777777" w:rsidR="00246149" w:rsidRDefault="0024614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92D27" w:rsidRDefault="00292D27">
      <w:pPr>
        <w:spacing w:line="240" w:lineRule="auto"/>
      </w:pPr>
      <w:r>
        <w:separator/>
      </w:r>
    </w:p>
  </w:endnote>
  <w:endnote w:type="continuationSeparator" w:id="0">
    <w:p w:rsidR="00292D27" w:rsidRDefault="00292D2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92D27" w:rsidRDefault="00292D27">
      <w:pPr>
        <w:spacing w:after="0"/>
      </w:pPr>
      <w:r>
        <w:separator/>
      </w:r>
    </w:p>
  </w:footnote>
  <w:footnote w:type="continuationSeparator" w:id="0">
    <w:p w:rsidR="00292D27" w:rsidRDefault="00292D2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91</Words>
  <Characters>523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63</cp:revision>
  <dcterms:created xsi:type="dcterms:W3CDTF">2024-05-26T21:25:00Z</dcterms:created>
  <dcterms:modified xsi:type="dcterms:W3CDTF">2026-04-06T17:05:00Z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