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Accomplished software engineer with over 10 years of experience in designing, developing, and maintaining scalable full-stack applications. Proficient in cloud-native solutions and AI feature implementation, with a strong foundation in TypeScript, AWS, and database management. Excels in collaborative environments and drives innovation through effective problem-solving and technical expertise.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TypeScript, JavaScript, Python, Java,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React, Node.js, Express.js, FaaS (Function as a Service), Serverless Framework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Azure, Google Cloud Platform, Lambda, DynamoDB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SQL, No-SQL, MongoDB, PostgreSQL, Cassandra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 Tools</w:t>
      </w:r>
      <w:r>
        <w:rPr>
          <w:rFonts w:eastAsia="Arial" w:cs="Arial"/>
          <w:bCs/>
        </w:rPr>
        <w:t xml:space="preserve">: Docker, Kubernetes, Jenkins, Terraform,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Technologies</w:t>
      </w:r>
      <w:r>
        <w:rPr>
          <w:rFonts w:eastAsia="Arial" w:cs="Arial"/>
          <w:bCs/>
        </w:rPr>
        <w:t xml:space="preserve">: Machine Learning, Deep Learning, Natural Language Processing, LLMs (Large Language Models), Agentic AI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Best Practices &amp; Methodologies</w:t>
      </w:r>
      <w:r>
        <w:rPr>
          <w:rFonts w:eastAsia="Arial" w:cs="Arial"/>
          <w:bCs/>
        </w:rPr>
        <w:t xml:space="preserve">: Agile, Scrum, DevOps, Test-Driven Development (TDD), CI/CD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scalable, </w:t>
      </w:r>
      <w:r w:rsidRPr="00D93849">
        <w:rPr>
          <w:b/>
          <w:bCs/>
        </w:rPr>
        <w:t xml:space="preserve">serverless architectures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system reliability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robust </w:t>
      </w:r>
      <w:r w:rsidRPr="00D93849">
        <w:rPr>
          <w:b/>
          <w:bCs/>
        </w:rPr>
        <w:t xml:space="preserve">full-stack applications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experience and engagement.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integrated AI features utilizing </w:t>
      </w:r>
      <w:r w:rsidRPr="00D93849">
        <w:rPr>
          <w:b/>
          <w:bCs/>
        </w:rPr>
        <w:t xml:space="preserve">LLMs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innovative product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Performed code reviews to maintain quality and implement </w:t>
      </w:r>
      <w:r w:rsidRPr="00D93849">
        <w:rPr>
          <w:b/>
          <w:bCs/>
        </w:rPr>
        <w:t xml:space="preserve">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across all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translate business requirements into technical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Monitored and optimized performance of production systems, ensuring minimal downtime.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code changes and system designs to facilitate knowledge transfer and improve onboarding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and resolved technical issues with a focus on root cause analysis and </w:t>
      </w:r>
      <w:r w:rsidRPr="00D93849">
        <w:rPr>
          <w:b/>
          <w:bCs/>
        </w:rPr>
        <w:t xml:space="preserve">post-mortem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documentation.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architecture discussions, proposing solutions that align with business needs and technical feasibility.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orchestration of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mentoring junior engineers, sharing expertise in </w:t>
      </w:r>
      <w:r w:rsidRPr="00D93849">
        <w:rPr>
          <w:b/>
          <w:bCs/>
        </w:rPr>
        <w:t xml:space="preserve">cloud-native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development methodologies.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security practices by implementing </w:t>
      </w:r>
      <w:r w:rsidRPr="00D93849">
        <w:rPr>
          <w:b/>
          <w:bCs/>
        </w:rPr>
        <w:t xml:space="preserve">industry-standard security protocols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cloud-based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initiatives for technical debt reduction, organizing tasks for efficient resolution.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deployment processes through effective use of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tools, improving release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and adopted new technologies, bringing fresh insights to the development team.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cloud-based services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</w:t>
      </w:r>
      <w:r w:rsidRPr="00D93849">
        <w:rPr>
          <w:b/>
          <w:bCs/>
        </w:rPr>
        <w:t xml:space="preserve">serverless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intuitive user interfaces with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user interactivity.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RESTful APIs in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communication between front-end and back-end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both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No-SQL databases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data effectively and optimize storage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product owners to gather requirements and define project scope.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unit testing and integration testing to ensure high-quality software deliveries.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daily scrum meetings to discuss project status and roadblocks, fostering a team-oriented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ensuring collaborative development processes were efficient and organized.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migration of legacy systems to modern </w:t>
      </w:r>
      <w:r w:rsidRPr="00D93849">
        <w:rPr>
          <w:b/>
          <w:bCs/>
        </w:rPr>
        <w:t xml:space="preserve">cloud-based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transitions.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Refined deployment scripts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build and release processes.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modular, reusable components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HTML/CSS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code maintainability.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various projects leveraging modern frameworks including </w:t>
      </w:r>
      <w:r w:rsidRPr="00733799">
        <w:rPr>
          <w:rFonts w:cs="Noto Sans Light"/>
          <w:b/>
          <w:bCs/>
        </w:rPr>
        <w:t xml:space="preserve">Vue.js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Angular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frontend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debugging and troubleshooting of software issues, leading to effective resolutions.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engineers to design database schemas in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project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peer programming sessions to accelerate learning and improve coding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exposure to working in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teams, participating in sprint planning and retrospectives.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writing technical documentation for the development process, promoting transparency.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integration of third-party APIs into existing systems to improve functionality.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design patterns to produce more efficient code and increase flexibility.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training programs to deepen understanding of emerging technologies and industry trends.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