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Software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Senior Software Engineer with over 10 years of experience focusing on integrations, ETL, and data engineering. Expert in developing and maintaining robust application infrastructures while ensuring high data integrity and collaborating effectively with cross-functional teams.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SQL, JavaScript, Ruby, Java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Frameworks and Libraries</w:t>
      </w:r>
      <w:r>
        <w:rPr>
          <w:rFonts w:eastAsia="Arial" w:cs="Arial"/>
          <w:bCs/>
        </w:rPr>
        <w:t xml:space="preserve">: Django, Flask, React, Rails, Pandas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Engineering Tools</w:t>
      </w:r>
      <w:r>
        <w:rPr>
          <w:rFonts w:eastAsia="Arial" w:cs="Arial"/>
          <w:bCs/>
        </w:rPr>
        <w:t xml:space="preserve">: Airflow, Fivetran, Apache Spark, Databricks, Apache Kafka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Services</w:t>
      </w:r>
      <w:r>
        <w:rPr>
          <w:rFonts w:eastAsia="Arial" w:cs="Arial"/>
          <w:bCs/>
        </w:rPr>
        <w:t xml:space="preserve">: AWS, Azure, Google Cloud, Lambda, S3</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APIs and Integrations</w:t>
      </w:r>
      <w:r>
        <w:rPr>
          <w:rFonts w:eastAsia="Arial" w:cs="Arial"/>
          <w:bCs/>
        </w:rPr>
        <w:t xml:space="preserve">: RESTful APIs, GraphQL, OAuth, JSON, XML</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 Storage Solutions</w:t>
      </w:r>
      <w:r>
        <w:rPr>
          <w:rFonts w:eastAsia="Arial" w:cs="Arial"/>
          <w:bCs/>
        </w:rPr>
        <w:t xml:space="preserve">: PostgreSQL, MongoDB, MySQL, Redis, Cassandra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and Version Control</w:t>
      </w:r>
      <w:r>
        <w:rPr>
          <w:rFonts w:eastAsia="Arial" w:cs="Arial"/>
          <w:bCs/>
        </w:rPr>
        <w:t xml:space="preserve">: Docker, Kubernetes, Git, CI/CD, Jenkins</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Software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integrations with property management systems such as Yardi and RealPage, ensuring robust API communication, </w:t>
      </w:r>
      <w:r w:rsidRPr="00D93849">
        <w:rPr>
          <w:b/>
          <w:bCs/>
        </w:rPr>
        <w:t xml:space="preserve">authentication</w:t>
      </w:r>
      <w:r w:rsidRPr="00D74308">
        <w:t/>
      </w:r>
      <w:r w:rsidRPr="00D93849">
        <w:rPr>
          <w:b/>
          <w:bCs/>
        </w:rPr>
        <w:t/>
      </w:r>
      <w:r w:rsidRPr="00D74308">
        <w:t xml:space="preserve">, and error recovery mechanisms.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ETL pipelines that efficiently ingested and transformed data, utilizing </w:t>
      </w:r>
      <w:r w:rsidRPr="00D93849">
        <w:rPr>
          <w:b/>
          <w:bCs/>
        </w:rPr>
        <w:t xml:space="preserve">Python</w:t>
      </w:r>
      <w:r w:rsidRPr="00D74308">
        <w:t/>
      </w:r>
      <w:r w:rsidRPr="00D93849">
        <w:rPr>
          <w:b/>
          <w:bCs/>
        </w:rPr>
        <w:t/>
      </w:r>
      <w:r w:rsidRPr="00D74308">
        <w:t xml:space="preserve"> for scripting and </w:t>
      </w:r>
      <w:r w:rsidRPr="00D93849">
        <w:rPr>
          <w:b/>
          <w:bCs/>
        </w:rPr>
        <w:t xml:space="preserve">SQL</w:t>
      </w:r>
      <w:r w:rsidRPr="00D74308">
        <w:t/>
      </w:r>
      <w:r w:rsidRPr="00D93849">
        <w:rPr>
          <w:b/>
          <w:bCs/>
        </w:rPr>
        <w:t/>
      </w:r>
      <w:r w:rsidRPr="00D74308">
        <w:t xml:space="preserve"> for database interactions.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Wrote complex SQL queries for data transformation, enhancing reporting and analytics capabilities.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closely with analytics engineering teams to ensure data quality and reliability across integrated systems, identifying and resolving key data quality issues.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Championed best practices in coding by writing clean, well-documented code and participating in rigorous code reviews, improving overall codebase health.</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monitoring and alerting systems for integrations that optimized incident response times for production data pipelines.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Created reusable integration patterns to streamline the onboarding process for new data sources and partners, significantly reducing project timelines.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architecture improvements for the integrations layer, leveraging strengths in automation to improve system resilience.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AWS services</w:t>
      </w:r>
      <w:r w:rsidRPr="00D74308">
        <w:t/>
      </w:r>
      <w:r w:rsidRPr="00D93849">
        <w:rPr>
          <w:b/>
          <w:bCs/>
        </w:rPr>
        <w:t/>
      </w:r>
      <w:r w:rsidRPr="00D74308">
        <w:t xml:space="preserve"> such as </w:t>
      </w:r>
      <w:r w:rsidRPr="00D93849">
        <w:rPr>
          <w:b/>
          <w:bCs/>
        </w:rPr>
        <w:t xml:space="preserve">RDS</w:t>
      </w:r>
      <w:r w:rsidRPr="00D74308">
        <w:t/>
      </w:r>
      <w:r w:rsidRPr="00D93849">
        <w:rPr>
          <w:b/>
          <w:bCs/>
        </w:rPr>
        <w:t/>
      </w:r>
      <w:r w:rsidRPr="00D74308">
        <w:t xml:space="preserve"> and </w:t>
      </w:r>
      <w:r w:rsidRPr="00D93849">
        <w:rPr>
          <w:b/>
          <w:bCs/>
        </w:rPr>
        <w:t xml:space="preserve">S3</w:t>
      </w:r>
      <w:r w:rsidRPr="00D74308">
        <w:t/>
      </w:r>
      <w:r w:rsidRPr="00D93849">
        <w:rPr>
          <w:b/>
          <w:bCs/>
        </w:rPr>
        <w:t/>
      </w:r>
      <w:r w:rsidRPr="00D74308">
        <w:t xml:space="preserve"> for managing data storage and retrieval efficiently, optimizing resource use.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Employed </w:t>
      </w:r>
      <w:r w:rsidRPr="00D93849">
        <w:rPr>
          <w:b/>
          <w:bCs/>
        </w:rPr>
        <w:t xml:space="preserve">Airflow</w:t>
      </w:r>
      <w:r w:rsidRPr="00D74308">
        <w:t/>
      </w:r>
      <w:r w:rsidRPr="00D93849">
        <w:rPr>
          <w:b/>
          <w:bCs/>
        </w:rPr>
        <w:t/>
      </w:r>
      <w:r w:rsidRPr="00D74308">
        <w:t xml:space="preserve"> for scheduling and orchestrating ETL workflows, ensuring timely and reliable data processing.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cross-functional team meetings to gather and clarify integration requirements, enhancing communication between technical and non-technical stakeholders.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the error handling processes within existing integrations, providing more robust solutions to common issues faced during data transfers.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the architectural design discussions impacting the integrations layer and proposed solutions that aligned with team objectives.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Ensured compliance with data privacy standards and practices throughout the development and integration process, safeguarding sensitive information.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Mentored junior engineers on best practices in integration development and </w:t>
      </w:r>
      <w:r w:rsidRPr="00D93849">
        <w:rPr>
          <w:b/>
          <w:bCs/>
        </w:rPr>
        <w:t xml:space="preserve">SQL</w:t>
      </w:r>
      <w:r w:rsidRPr="00D74308">
        <w:t/>
      </w:r>
      <w:r w:rsidRPr="00D93849">
        <w:rPr>
          <w:b/>
          <w:bCs/>
        </w:rPr>
        <w:t/>
      </w:r>
      <w:r w:rsidRPr="00D74308">
        <w:t xml:space="preserve"> proficiency, enhancing team capability.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Actively participated in team retrospectives, voicing constructive feedback on processes and practices to facilitate continuous improvement.</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Software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and maintained multiple integrations with third-party APIs using </w:t>
      </w:r>
      <w:r w:rsidRPr="00D93849">
        <w:rPr>
          <w:b/>
          <w:bCs/>
        </w:rPr>
        <w:t xml:space="preserve">Python</w:t>
      </w:r>
      <w:r w:rsidRPr="00D74308">
        <w:t/>
      </w:r>
      <w:r w:rsidRPr="00D93849">
        <w:rPr>
          <w:b/>
          <w:bCs/>
        </w:rPr>
        <w:t/>
      </w:r>
      <w:r w:rsidRPr="00D74308">
        <w:t xml:space="preserve"> and </w:t>
      </w:r>
      <w:r w:rsidRPr="00D93849">
        <w:rPr>
          <w:b/>
          <w:bCs/>
        </w:rPr>
        <w:t xml:space="preserve">JavaScript</w:t>
      </w:r>
      <w:r w:rsidRPr="00D74308">
        <w:t/>
      </w:r>
      <w:r w:rsidRPr="00D93849">
        <w:rPr>
          <w:b/>
          <w:bCs/>
        </w:rPr>
        <w:t/>
      </w:r>
      <w:r w:rsidRPr="00D74308">
        <w:t xml:space="preserve">, enhancing product offerings and client satisfaction.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on the design and implementation of ETL processes, utilizing tools such as </w:t>
      </w:r>
      <w:r w:rsidRPr="00D93849">
        <w:rPr>
          <w:b/>
          <w:bCs/>
        </w:rPr>
        <w:t xml:space="preserve">Fivetran</w:t>
      </w:r>
      <w:r w:rsidRPr="00D74308">
        <w:t/>
      </w:r>
      <w:r w:rsidRPr="00D93849">
        <w:rPr>
          <w:b/>
          <w:bCs/>
        </w:rPr>
        <w:t/>
      </w:r>
      <w:r w:rsidRPr="00D74308">
        <w:t xml:space="preserve"> to extract, transform, and load data from diverse sources into data warehouses.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comprehensive testing of integrations to ensure functionality and reliability prior to deployment, employing automated testing strategies.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building reusable integration components that reduced development time for future projects, facilitating faster go-to-market strategies.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debugging and troubleshooting production issues related to data pipelines, leveraging industry-standard practices in incident management.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refining data modeling strategies using comprehensive </w:t>
      </w:r>
      <w:r w:rsidRPr="00D93849">
        <w:rPr>
          <w:b/>
          <w:bCs/>
        </w:rPr>
        <w:t xml:space="preserve">SQL</w:t>
      </w:r>
      <w:r w:rsidRPr="00D74308">
        <w:t/>
      </w:r>
      <w:r w:rsidRPr="00D93849">
        <w:rPr>
          <w:b/>
          <w:bCs/>
        </w:rPr>
        <w:t/>
      </w:r>
      <w:r w:rsidRPr="00D74308">
        <w:t xml:space="preserve"> techniques and best practices, improving database performance.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internal documentation for APIs and data processes, fostering knowledge sharing within the development team.</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Supported the analytics team by ensuring that upstream data feeds were trustworthy and met quality checks prior to analysis.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improvements in CI/CD pipelines for more streamlined releases, ensuring faster and more reliable deployments.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Kept abreast of emerging technologies in the data integration space and presented findings to the engineering team for potential adoption.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Guided less experienced developers through integration challenges, sharing insights on common pitfalls and effective solutions.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Engineer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basic integrations between applications, using </w:t>
      </w:r>
      <w:r w:rsidRPr="00733799">
        <w:rPr>
          <w:rFonts w:cs="Noto Sans Light"/>
          <w:b/>
          <w:bCs/>
        </w:rPr>
        <w:t xml:space="preserve">RESTful APIs</w:t>
      </w:r>
      <w:r w:rsidRPr="00733799">
        <w:rPr>
          <w:rFonts w:cs="Noto Sans Light"/>
        </w:rPr>
        <w:t/>
      </w:r>
      <w:r w:rsidRPr="00733799">
        <w:rPr>
          <w:rFonts w:cs="Noto Sans Light"/>
          <w:b/>
          <w:bCs/>
        </w:rPr>
        <w:t/>
      </w:r>
      <w:r w:rsidRPr="00733799">
        <w:rPr>
          <w:rFonts w:cs="Noto Sans Light"/>
        </w:rPr>
        <w:t xml:space="preserve"> to facilitate data exchanges.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closely with senior engineers to learn and apply best practices in writing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scripts for automation and data processing.</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maintenance of data pipelines by monitoring their performance and aiding in updates when necessary, ensuring ongoing functionality.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hands-on experience with different databases, writing </w:t>
      </w:r>
      <w:r w:rsidRPr="00733799">
        <w:rPr>
          <w:rFonts w:cs="Noto Sans Light"/>
          <w:b/>
          <w:bCs/>
        </w:rPr>
        <w:t xml:space="preserve">SQL</w:t>
      </w:r>
      <w:r w:rsidRPr="00733799">
        <w:rPr>
          <w:rFonts w:cs="Noto Sans Light"/>
        </w:rPr>
        <w:t/>
      </w:r>
      <w:r w:rsidRPr="00733799">
        <w:rPr>
          <w:rFonts w:cs="Noto Sans Light"/>
          <w:b/>
          <w:bCs/>
        </w:rPr>
        <w:t/>
      </w:r>
      <w:r w:rsidRPr="00733799">
        <w:rPr>
          <w:rFonts w:cs="Noto Sans Light"/>
        </w:rPr>
        <w:t xml:space="preserve"> queries to extract and manipulate data for various application needs.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team meetings to discuss project requirements and gather necessary specifications for integrating new features.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on projects utilizing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to enhance user interfaces and experience when working with integrated data.</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to utilize version control tools like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to manage code changes effectively during project cycles.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small-scale data transformation projects under the guidance of senior engineers, gaining insights into ETL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unit testing on scripts and integrations to ensure reliability, following established procedures for quality assurance.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peer code reviews, providing and receiving constructive feedback to hone coding skills.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